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CCD4B" w14:textId="3124F572" w:rsidR="009E2641" w:rsidRDefault="00080DDF" w:rsidP="009E2641">
      <w:r w:rsidRPr="002B506A">
        <w:rPr>
          <w:noProof/>
        </w:rPr>
        <w:drawing>
          <wp:anchor distT="0" distB="0" distL="114300" distR="114300" simplePos="0" relativeHeight="251658240" behindDoc="0" locked="0" layoutInCell="1" allowOverlap="1" wp14:anchorId="75EEEEC5" wp14:editId="5FDB80CD">
            <wp:simplePos x="0" y="0"/>
            <wp:positionH relativeFrom="column">
              <wp:posOffset>-179070</wp:posOffset>
            </wp:positionH>
            <wp:positionV relativeFrom="paragraph">
              <wp:posOffset>922020</wp:posOffset>
            </wp:positionV>
            <wp:extent cx="6839585" cy="3846830"/>
            <wp:effectExtent l="0" t="0" r="0" b="1270"/>
            <wp:wrapSquare wrapText="bothSides"/>
            <wp:docPr id="7" name="Picture 7" descr="CapitalAHP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pitalAHP banner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62764" w14:textId="65934505" w:rsidR="002028A5" w:rsidRPr="002028A5" w:rsidRDefault="00080DDF" w:rsidP="002028A5">
      <w:pPr>
        <w:pStyle w:val="Reportcovertitle"/>
        <w:spacing w:before="1320" w:after="400"/>
        <w:rPr>
          <w:noProof/>
        </w:rPr>
      </w:pPr>
      <w:r w:rsidRPr="00E15BF2">
        <w:t>A</w:t>
      </w:r>
      <w:r w:rsidR="0075038F">
        <w:t xml:space="preserve">llied </w:t>
      </w:r>
      <w:r w:rsidRPr="00E15BF2">
        <w:t>H</w:t>
      </w:r>
      <w:r w:rsidR="0075038F">
        <w:t xml:space="preserve">ealthcare </w:t>
      </w:r>
      <w:r w:rsidRPr="00E15BF2">
        <w:t>P</w:t>
      </w:r>
      <w:r w:rsidR="0075038F">
        <w:t>rofessional (AHP)</w:t>
      </w:r>
      <w:r w:rsidRPr="00E15BF2">
        <w:t xml:space="preserve"> Learner Passport</w:t>
      </w:r>
      <w:r w:rsidRPr="00080DDF">
        <w:rPr>
          <w:color w:val="005EB8" w:themeColor="text1"/>
        </w:rPr>
        <w:t xml:space="preserve"> </w:t>
      </w:r>
      <w:r>
        <w:rPr>
          <w:color w:val="FFFFFF" w:themeColor="background1"/>
        </w:rPr>
        <w:t>Learner Passport</w:t>
      </w:r>
      <w:r>
        <w:rPr>
          <w:noProof/>
        </w:rPr>
        <w:t xml:space="preserve"> </w:t>
      </w:r>
    </w:p>
    <w:p w14:paraId="37FE76BB" w14:textId="54CC901D" w:rsidR="00080DDF" w:rsidRDefault="00080DDF"/>
    <w:p w14:paraId="69425860" w14:textId="7C22E29F" w:rsidR="00080DDF" w:rsidRPr="0075038F" w:rsidRDefault="00080DDF"/>
    <w:p w14:paraId="76FA820C" w14:textId="46C18273" w:rsidR="00243BC2" w:rsidRDefault="00243BC2" w:rsidP="00A418E8">
      <w:bookmarkStart w:id="0" w:name="_Hlk78890850"/>
      <w:bookmarkEnd w:id="0"/>
      <w:r>
        <w:rPr>
          <w:noProof/>
        </w:rPr>
        <w:drawing>
          <wp:anchor distT="0" distB="0" distL="114300" distR="114300" simplePos="0" relativeHeight="251659267" behindDoc="0" locked="0" layoutInCell="1" allowOverlap="1" wp14:anchorId="1FC83BAB" wp14:editId="77A174EA">
            <wp:simplePos x="0" y="0"/>
            <wp:positionH relativeFrom="column">
              <wp:posOffset>-311785</wp:posOffset>
            </wp:positionH>
            <wp:positionV relativeFrom="paragraph">
              <wp:posOffset>79375</wp:posOffset>
            </wp:positionV>
            <wp:extent cx="7165767" cy="857250"/>
            <wp:effectExtent l="0" t="0" r="0" b="0"/>
            <wp:wrapNone/>
            <wp:docPr id="1392574824" name="Picture 1" descr="Allied Healthcare Professional (AHP) Learner Passport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4824" name="Picture 1" descr="Allied Healthcare Professional (AHP) Learner Passport bann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767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F8CAF" w14:textId="77777777" w:rsidR="00243BC2" w:rsidRDefault="00243BC2" w:rsidP="00A418E8"/>
    <w:p w14:paraId="7EDA05D5" w14:textId="77777777" w:rsidR="00243BC2" w:rsidRDefault="00243BC2" w:rsidP="00A418E8"/>
    <w:p w14:paraId="0C2A6611" w14:textId="77777777" w:rsidR="00243BC2" w:rsidRDefault="00243BC2">
      <w:r>
        <w:br w:type="page"/>
      </w:r>
    </w:p>
    <w:p w14:paraId="77EEA21A" w14:textId="534B55E0" w:rsidR="00A418E8" w:rsidRDefault="00BD4420" w:rsidP="00A418E8">
      <w:r>
        <w:lastRenderedPageBreak/>
        <w:t>Dear Learner,</w:t>
      </w:r>
    </w:p>
    <w:p w14:paraId="5C322861" w14:textId="77777777" w:rsidR="00BD4420" w:rsidRPr="000B03DE" w:rsidRDefault="00BD4420" w:rsidP="00A418E8"/>
    <w:p w14:paraId="123D8FEE" w14:textId="38D7667A" w:rsidR="00AE16A7" w:rsidRDefault="00D6490A" w:rsidP="008B14D6">
      <w:pPr>
        <w:spacing w:line="360" w:lineRule="auto"/>
        <w:textAlignment w:val="baseline"/>
      </w:pPr>
      <w:r>
        <w:t>This document has been designed with the aim of travelling with you through your</w:t>
      </w:r>
      <w:r w:rsidR="009A3F53">
        <w:t xml:space="preserve"> practice</w:t>
      </w:r>
      <w:r>
        <w:t xml:space="preserve"> placement journey. </w:t>
      </w:r>
      <w:r w:rsidR="008C0F95">
        <w:t>We encourage you to take ownership of this document and send it to</w:t>
      </w:r>
      <w:r>
        <w:t xml:space="preserve"> your </w:t>
      </w:r>
      <w:r w:rsidR="009A3F53">
        <w:t xml:space="preserve">practice </w:t>
      </w:r>
      <w:r>
        <w:t>educator</w:t>
      </w:r>
      <w:r w:rsidR="009A3F53">
        <w:t>/ supervisor</w:t>
      </w:r>
      <w:r>
        <w:t xml:space="preserve"> prior to your placement.</w:t>
      </w:r>
      <w:r w:rsidR="008C0F95">
        <w:t xml:space="preserve"> </w:t>
      </w:r>
    </w:p>
    <w:p w14:paraId="1EA7024D" w14:textId="77777777" w:rsidR="00AE16A7" w:rsidRDefault="00AE16A7" w:rsidP="008B14D6">
      <w:pPr>
        <w:spacing w:line="360" w:lineRule="auto"/>
        <w:textAlignment w:val="baseline"/>
      </w:pPr>
    </w:p>
    <w:p w14:paraId="045EF710" w14:textId="4A8AD741" w:rsidR="008B14D6" w:rsidRDefault="008C0F95" w:rsidP="008B14D6">
      <w:pPr>
        <w:spacing w:line="360" w:lineRule="auto"/>
        <w:textAlignment w:val="baseline"/>
      </w:pPr>
      <w:r>
        <w:t xml:space="preserve">Please take the time to show your educator this document on your first day to support your introduction to the placement. </w:t>
      </w:r>
      <w:r w:rsidR="000B03DE" w:rsidRPr="000B03DE">
        <w:t>The purpose of the</w:t>
      </w:r>
      <w:r w:rsidR="00B41AF8">
        <w:t xml:space="preserve"> Learner P</w:t>
      </w:r>
      <w:r w:rsidR="000B03DE" w:rsidRPr="000B03DE">
        <w:t>assport</w:t>
      </w:r>
      <w:r w:rsidR="008B14D6">
        <w:t xml:space="preserve"> (</w:t>
      </w:r>
      <w:r w:rsidR="009A3F53">
        <w:t>information sharing</w:t>
      </w:r>
      <w:r w:rsidR="008B14D6">
        <w:t xml:space="preserve"> document)</w:t>
      </w:r>
      <w:r w:rsidR="000B03DE" w:rsidRPr="000B03DE">
        <w:t xml:space="preserve"> is to</w:t>
      </w:r>
      <w:r w:rsidR="008B14D6">
        <w:t>:</w:t>
      </w:r>
    </w:p>
    <w:p w14:paraId="2B5A2F8F" w14:textId="4E7A96DA" w:rsidR="008B14D6" w:rsidRDefault="008B14D6" w:rsidP="008B14D6">
      <w:pPr>
        <w:pStyle w:val="ListParagraph"/>
        <w:numPr>
          <w:ilvl w:val="0"/>
          <w:numId w:val="3"/>
        </w:numPr>
        <w:spacing w:line="360" w:lineRule="auto"/>
        <w:textAlignment w:val="baseline"/>
      </w:pPr>
      <w:r w:rsidRPr="000B03DE">
        <w:t>aid clear and open communication</w:t>
      </w:r>
      <w:r>
        <w:t xml:space="preserve"> to make your journey between placements as easy as possible</w:t>
      </w:r>
    </w:p>
    <w:p w14:paraId="15C7B958" w14:textId="6C0F521E" w:rsidR="008B14D6" w:rsidRDefault="000B03DE" w:rsidP="008B14D6">
      <w:pPr>
        <w:pStyle w:val="ListParagraph"/>
        <w:numPr>
          <w:ilvl w:val="0"/>
          <w:numId w:val="3"/>
        </w:numPr>
        <w:spacing w:line="360" w:lineRule="auto"/>
        <w:textAlignment w:val="baseline"/>
      </w:pPr>
      <w:r w:rsidRPr="000B03DE">
        <w:t>increase the Practic</w:t>
      </w:r>
      <w:r>
        <w:t>e</w:t>
      </w:r>
      <w:r w:rsidRPr="000B03DE">
        <w:t xml:space="preserve"> Educators</w:t>
      </w:r>
      <w:r w:rsidR="008B14D6">
        <w:t>’</w:t>
      </w:r>
      <w:r w:rsidRPr="000B03DE">
        <w:t xml:space="preserve"> knowledge of you before </w:t>
      </w:r>
      <w:r w:rsidR="008B14D6">
        <w:t xml:space="preserve">you start your </w:t>
      </w:r>
      <w:r w:rsidRPr="000B03DE">
        <w:t>placement</w:t>
      </w:r>
    </w:p>
    <w:p w14:paraId="199B6DD1" w14:textId="5DE2E742" w:rsidR="000B03DE" w:rsidRPr="000B03DE" w:rsidRDefault="00B41AF8" w:rsidP="008C0F95">
      <w:pPr>
        <w:pStyle w:val="ListParagraph"/>
        <w:numPr>
          <w:ilvl w:val="0"/>
          <w:numId w:val="3"/>
        </w:numPr>
        <w:spacing w:line="360" w:lineRule="auto"/>
        <w:textAlignment w:val="baseline"/>
      </w:pPr>
      <w:r>
        <w:t xml:space="preserve">help us </w:t>
      </w:r>
      <w:r w:rsidR="000B03DE" w:rsidRPr="000B03DE">
        <w:t xml:space="preserve">prepare an individualised experience </w:t>
      </w:r>
      <w:r w:rsidR="008B14D6">
        <w:t>for you</w:t>
      </w:r>
      <w:r w:rsidR="000B03DE" w:rsidRPr="000B03DE">
        <w:t>.</w:t>
      </w:r>
    </w:p>
    <w:p w14:paraId="41A79487" w14:textId="0DA03C94" w:rsidR="00B41AF8" w:rsidRDefault="00B41AF8" w:rsidP="000B03DE">
      <w:pPr>
        <w:spacing w:line="360" w:lineRule="auto"/>
        <w:textAlignment w:val="baseline"/>
      </w:pPr>
    </w:p>
    <w:p w14:paraId="5740B94E" w14:textId="294E2575" w:rsidR="00B41AF8" w:rsidRPr="008C0F95" w:rsidRDefault="00B41AF8" w:rsidP="000B03DE">
      <w:pPr>
        <w:spacing w:line="360" w:lineRule="auto"/>
        <w:textAlignment w:val="baseline"/>
        <w:rPr>
          <w:b/>
          <w:bCs/>
        </w:rPr>
      </w:pPr>
      <w:r w:rsidRPr="008C0F95">
        <w:rPr>
          <w:b/>
          <w:bCs/>
        </w:rPr>
        <w:t>What you ne</w:t>
      </w:r>
      <w:r>
        <w:rPr>
          <w:b/>
          <w:bCs/>
        </w:rPr>
        <w:t>e</w:t>
      </w:r>
      <w:r w:rsidRPr="008C0F95">
        <w:rPr>
          <w:b/>
          <w:bCs/>
        </w:rPr>
        <w:t>d to do</w:t>
      </w:r>
    </w:p>
    <w:p w14:paraId="7AD0AF7B" w14:textId="64CEBB52" w:rsidR="000B03DE" w:rsidRDefault="008B14D6" w:rsidP="000B03DE">
      <w:pPr>
        <w:spacing w:line="360" w:lineRule="auto"/>
        <w:textAlignment w:val="baseline"/>
      </w:pPr>
      <w:r w:rsidRPr="000B03DE">
        <w:t xml:space="preserve">Please fill out the following passport with any information that you wish to share with your </w:t>
      </w:r>
      <w:r w:rsidR="00D6490A">
        <w:t>practice</w:t>
      </w:r>
      <w:r w:rsidRPr="000B03DE">
        <w:t xml:space="preserve"> educator in advance of your placement.</w:t>
      </w:r>
    </w:p>
    <w:p w14:paraId="312245F8" w14:textId="77777777" w:rsidR="000B03DE" w:rsidRPr="000B03DE" w:rsidRDefault="000B03DE" w:rsidP="000B03DE">
      <w:pPr>
        <w:spacing w:line="360" w:lineRule="auto"/>
        <w:textAlignment w:val="baseline"/>
      </w:pPr>
    </w:p>
    <w:p w14:paraId="0AE2F996" w14:textId="0DECD68B" w:rsidR="000B03DE" w:rsidRPr="000B03DE" w:rsidRDefault="00D6490A" w:rsidP="000B03DE">
      <w:pPr>
        <w:spacing w:line="360" w:lineRule="auto"/>
        <w:textAlignment w:val="baseline"/>
        <w:rPr>
          <w:b/>
        </w:rPr>
      </w:pPr>
      <w:r>
        <w:rPr>
          <w:b/>
        </w:rPr>
        <w:t>Please only include information you feel comfortable sharing</w:t>
      </w:r>
      <w:r w:rsidR="00B41AF8">
        <w:rPr>
          <w:b/>
        </w:rPr>
        <w:t xml:space="preserve">. </w:t>
      </w:r>
      <w:r w:rsidR="00B41AF8" w:rsidRPr="008C0F95">
        <w:rPr>
          <w:bCs/>
        </w:rPr>
        <w:t>You</w:t>
      </w:r>
      <w:r w:rsidR="00B41AF8">
        <w:t xml:space="preserve"> can</w:t>
      </w:r>
      <w:r w:rsidR="000B03DE">
        <w:t xml:space="preserve"> </w:t>
      </w:r>
      <w:r w:rsidR="000B03DE" w:rsidRPr="000B03DE">
        <w:t xml:space="preserve">contact your Practice Educator if there </w:t>
      </w:r>
      <w:r w:rsidR="000B03DE">
        <w:t>are</w:t>
      </w:r>
      <w:r w:rsidR="000B03DE" w:rsidRPr="000B03DE">
        <w:t xml:space="preserve"> any areas you would like to discuss further.</w:t>
      </w:r>
    </w:p>
    <w:p w14:paraId="01B8A76F" w14:textId="77777777" w:rsidR="00B41AF8" w:rsidRDefault="00B41AF8" w:rsidP="00B41AF8">
      <w:pPr>
        <w:spacing w:line="360" w:lineRule="auto"/>
        <w:textAlignment w:val="baseline"/>
      </w:pPr>
    </w:p>
    <w:p w14:paraId="3F8E60D3" w14:textId="77777777" w:rsidR="00BB516E" w:rsidRDefault="00B41AF8" w:rsidP="00B41AF8">
      <w:pPr>
        <w:spacing w:line="360" w:lineRule="auto"/>
        <w:textAlignment w:val="baseline"/>
      </w:pPr>
      <w:r w:rsidRPr="000B03DE">
        <w:t>Please note</w:t>
      </w:r>
      <w:r w:rsidR="00BB516E">
        <w:t>:</w:t>
      </w:r>
    </w:p>
    <w:p w14:paraId="08CD42BB" w14:textId="2ED12498" w:rsidR="00BB516E" w:rsidRDefault="00AE4351" w:rsidP="00BB516E">
      <w:pPr>
        <w:pStyle w:val="ListParagraph"/>
        <w:numPr>
          <w:ilvl w:val="0"/>
          <w:numId w:val="4"/>
        </w:numPr>
        <w:spacing w:line="360" w:lineRule="auto"/>
        <w:textAlignment w:val="baseline"/>
      </w:pPr>
      <w:r>
        <w:t>T</w:t>
      </w:r>
      <w:r w:rsidR="00B41AF8" w:rsidRPr="000B03DE">
        <w:t>his passport does not replace the learner</w:t>
      </w:r>
      <w:r w:rsidR="00B41AF8">
        <w:t>/</w:t>
      </w:r>
      <w:r w:rsidR="00B41AF8" w:rsidRPr="000B03DE">
        <w:t>educator discussion at the start of your placement</w:t>
      </w:r>
      <w:r w:rsidR="00AA264A">
        <w:t>.</w:t>
      </w:r>
    </w:p>
    <w:p w14:paraId="641CFBA7" w14:textId="2796C80A" w:rsidR="00D6490A" w:rsidRPr="00691FAB" w:rsidRDefault="00D6490A" w:rsidP="00D6490A">
      <w:pPr>
        <w:pStyle w:val="ListParagraph"/>
        <w:numPr>
          <w:ilvl w:val="0"/>
          <w:numId w:val="4"/>
        </w:numPr>
        <w:spacing w:line="360" w:lineRule="auto"/>
        <w:textAlignment w:val="baseline"/>
      </w:pPr>
      <w:r w:rsidRPr="00691FAB">
        <w:t>The details you submit via this passport will only be shared with</w:t>
      </w:r>
      <w:r>
        <w:t xml:space="preserve"> your practice educator </w:t>
      </w:r>
      <w:r w:rsidR="0038226D">
        <w:t xml:space="preserve">and trust </w:t>
      </w:r>
      <w:r w:rsidRPr="00691FAB">
        <w:t xml:space="preserve">who are involved with the placement. The information will be deleted once the placement is completed. </w:t>
      </w:r>
    </w:p>
    <w:p w14:paraId="525552A1" w14:textId="77777777" w:rsidR="000B03DE" w:rsidRDefault="000B03DE" w:rsidP="000B03DE"/>
    <w:p w14:paraId="7CCB8BEF" w14:textId="45495CA3" w:rsidR="00BB516E" w:rsidRDefault="00BB516E" w:rsidP="00A418E8">
      <w:r w:rsidRPr="008C0F95">
        <w:rPr>
          <w:b/>
          <w:bCs/>
        </w:rPr>
        <w:t xml:space="preserve">Questions </w:t>
      </w:r>
    </w:p>
    <w:p w14:paraId="35F27D5E" w14:textId="3493E486" w:rsidR="00BB516E" w:rsidRDefault="00BB516E" w:rsidP="00A418E8">
      <w:r>
        <w:t xml:space="preserve">If you have any questions, please </w:t>
      </w:r>
      <w:r w:rsidR="0038226D">
        <w:t>email the London AHP Team:</w:t>
      </w:r>
      <w:r w:rsidR="00FB1D26">
        <w:t xml:space="preserve"> </w:t>
      </w:r>
      <w:r w:rsidR="00EF233E" w:rsidRPr="00EF233E">
        <w:t>england.ahplondon@nhs.net</w:t>
      </w:r>
    </w:p>
    <w:p w14:paraId="11FFB0C9" w14:textId="77777777" w:rsidR="0038226D" w:rsidRDefault="0038226D" w:rsidP="00A418E8"/>
    <w:p w14:paraId="3D8236AA" w14:textId="6D5697D5" w:rsidR="00BB516E" w:rsidRPr="0038226D" w:rsidRDefault="0038226D" w:rsidP="00A418E8">
      <w:pPr>
        <w:rPr>
          <w:b/>
          <w:bCs/>
        </w:rPr>
      </w:pPr>
      <w:r w:rsidRPr="0038226D">
        <w:rPr>
          <w:b/>
          <w:bCs/>
        </w:rPr>
        <w:t xml:space="preserve">More information </w:t>
      </w:r>
    </w:p>
    <w:p w14:paraId="711C9711" w14:textId="008FE2E6" w:rsidR="008C0F95" w:rsidRDefault="00BB516E" w:rsidP="00A418E8">
      <w:r>
        <w:t>You can find out more about Allied Healthcare Professionals</w:t>
      </w:r>
      <w:r w:rsidR="00C43B5F">
        <w:t xml:space="preserve"> and the AHP Learner </w:t>
      </w:r>
      <w:r w:rsidR="008B3576">
        <w:t>P</w:t>
      </w:r>
      <w:r w:rsidR="00C43B5F">
        <w:t>assport</w:t>
      </w:r>
      <w:r>
        <w:t xml:space="preserve"> on the HEE website</w:t>
      </w:r>
      <w:r w:rsidR="0038226D">
        <w:t xml:space="preserve">: </w:t>
      </w:r>
      <w:hyperlink r:id="rId13" w:history="1">
        <w:r w:rsidR="008C0F95" w:rsidRPr="005A5B1C">
          <w:rPr>
            <w:rStyle w:val="Hyperlink"/>
          </w:rPr>
          <w:t>https://www.hee.nhs.uk/our-work/capitalahp</w:t>
        </w:r>
      </w:hyperlink>
    </w:p>
    <w:p w14:paraId="60330272" w14:textId="77777777" w:rsidR="000B03DE" w:rsidRDefault="000B03DE" w:rsidP="00A418E8"/>
    <w:p w14:paraId="471A05F1" w14:textId="77777777" w:rsidR="000B03DE" w:rsidRDefault="000B03DE">
      <w:pPr>
        <w:rPr>
          <w:rFonts w:eastAsiaTheme="majorEastAsia" w:cs="Arial"/>
          <w:b/>
          <w:bCs/>
          <w:color w:val="AE2473" w:themeColor="accent5"/>
          <w:sz w:val="40"/>
          <w:szCs w:val="40"/>
        </w:rPr>
      </w:pPr>
      <w:r>
        <w:br w:type="page"/>
      </w:r>
    </w:p>
    <w:p w14:paraId="0AC245DE" w14:textId="2E4FD137" w:rsidR="0091039C" w:rsidRPr="00BF5EFE" w:rsidRDefault="00A418E8" w:rsidP="00DF6A80">
      <w:pPr>
        <w:pStyle w:val="Heading1"/>
      </w:pPr>
      <w:r>
        <w:lastRenderedPageBreak/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395"/>
      </w:tblGrid>
      <w:tr w:rsidR="00A418E8" w14:paraId="238BC238" w14:textId="77777777" w:rsidTr="003739AF">
        <w:trPr>
          <w:trHeight w:val="1033"/>
        </w:trPr>
        <w:tc>
          <w:tcPr>
            <w:tcW w:w="5098" w:type="dxa"/>
          </w:tcPr>
          <w:p w14:paraId="4C46ACCE" w14:textId="7120B4E8" w:rsidR="00A418E8" w:rsidRPr="00A418E8" w:rsidRDefault="00A418E8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Your name</w:t>
            </w:r>
            <w:r w:rsidR="000B03DE">
              <w:rPr>
                <w:iCs/>
                <w:sz w:val="24"/>
                <w:szCs w:val="24"/>
              </w:rPr>
              <w:t>:</w:t>
            </w:r>
          </w:p>
          <w:p w14:paraId="4E604A41" w14:textId="66B0AB72" w:rsidR="00A418E8" w:rsidRPr="00A418E8" w:rsidRDefault="00A418E8" w:rsidP="00A06F59">
            <w:pPr>
              <w:rPr>
                <w:iCs/>
              </w:rPr>
            </w:pPr>
          </w:p>
        </w:tc>
        <w:tc>
          <w:tcPr>
            <w:tcW w:w="4395" w:type="dxa"/>
          </w:tcPr>
          <w:p w14:paraId="5F0D7D46" w14:textId="77777777" w:rsidR="00A418E8" w:rsidRDefault="00A418E8" w:rsidP="00A06F59"/>
        </w:tc>
      </w:tr>
      <w:tr w:rsidR="000B03DE" w14:paraId="032EE864" w14:textId="77777777" w:rsidTr="003739AF">
        <w:trPr>
          <w:trHeight w:val="1033"/>
        </w:trPr>
        <w:tc>
          <w:tcPr>
            <w:tcW w:w="5098" w:type="dxa"/>
          </w:tcPr>
          <w:p w14:paraId="1B225D31" w14:textId="77777777" w:rsidR="000B03DE" w:rsidRDefault="000B03DE" w:rsidP="000B03DE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The name you wish us to use:</w:t>
            </w:r>
          </w:p>
          <w:p w14:paraId="1E26B6E2" w14:textId="215C1E6C" w:rsidR="00152DA9" w:rsidRPr="00152DA9" w:rsidRDefault="00152DA9" w:rsidP="000B03DE">
            <w:pPr>
              <w:textAlignment w:val="baseline"/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EC5547">
              <w:rPr>
                <w:i/>
                <w:color w:val="A6A6A6" w:themeColor="background1" w:themeShade="A6"/>
              </w:rPr>
              <w:t xml:space="preserve">(and pronouns if </w:t>
            </w:r>
            <w:r w:rsidR="003739AF" w:rsidRPr="00EC5547">
              <w:rPr>
                <w:i/>
                <w:color w:val="A6A6A6" w:themeColor="background1" w:themeShade="A6"/>
              </w:rPr>
              <w:t>you feel comfortable to</w:t>
            </w:r>
            <w:r w:rsidRPr="00EC5547">
              <w:rPr>
                <w:i/>
                <w:color w:val="A6A6A6" w:themeColor="background1" w:themeShade="A6"/>
              </w:rPr>
              <w:t>)</w:t>
            </w:r>
          </w:p>
          <w:p w14:paraId="4CDEFA08" w14:textId="77777777" w:rsidR="000B03DE" w:rsidRPr="00A418E8" w:rsidRDefault="000B03DE" w:rsidP="00A06F59">
            <w:pPr>
              <w:textAlignment w:val="baseline"/>
              <w:rPr>
                <w:iCs/>
              </w:rPr>
            </w:pPr>
          </w:p>
        </w:tc>
        <w:tc>
          <w:tcPr>
            <w:tcW w:w="4395" w:type="dxa"/>
          </w:tcPr>
          <w:p w14:paraId="212AD4B5" w14:textId="77777777" w:rsidR="000B03DE" w:rsidRDefault="000B03DE" w:rsidP="00A06F59"/>
        </w:tc>
      </w:tr>
      <w:tr w:rsidR="000B03DE" w14:paraId="22B68F04" w14:textId="77777777" w:rsidTr="003739AF">
        <w:trPr>
          <w:trHeight w:val="1033"/>
        </w:trPr>
        <w:tc>
          <w:tcPr>
            <w:tcW w:w="5098" w:type="dxa"/>
          </w:tcPr>
          <w:p w14:paraId="100216BF" w14:textId="062A444A" w:rsidR="000B03DE" w:rsidRPr="002028A5" w:rsidRDefault="000B03DE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2028A5">
              <w:rPr>
                <w:iCs/>
                <w:sz w:val="24"/>
                <w:szCs w:val="24"/>
              </w:rPr>
              <w:t>Your University / Higher Education Institute:</w:t>
            </w:r>
          </w:p>
        </w:tc>
        <w:tc>
          <w:tcPr>
            <w:tcW w:w="4395" w:type="dxa"/>
          </w:tcPr>
          <w:p w14:paraId="3B2F5AAE" w14:textId="77777777" w:rsidR="000B03DE" w:rsidRDefault="000B03DE" w:rsidP="00A06F59"/>
        </w:tc>
      </w:tr>
      <w:tr w:rsidR="00CB666D" w14:paraId="38D45B09" w14:textId="77777777" w:rsidTr="00CB666D">
        <w:trPr>
          <w:trHeight w:val="767"/>
        </w:trPr>
        <w:tc>
          <w:tcPr>
            <w:tcW w:w="5098" w:type="dxa"/>
          </w:tcPr>
          <w:p w14:paraId="543C8003" w14:textId="6B2D90C8" w:rsidR="00CB666D" w:rsidRPr="004045E1" w:rsidRDefault="00CB666D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4045E1">
              <w:rPr>
                <w:iCs/>
                <w:sz w:val="24"/>
                <w:szCs w:val="24"/>
              </w:rPr>
              <w:t>University link tutor and email address:</w:t>
            </w:r>
          </w:p>
        </w:tc>
        <w:tc>
          <w:tcPr>
            <w:tcW w:w="4395" w:type="dxa"/>
          </w:tcPr>
          <w:p w14:paraId="3007DDCA" w14:textId="77777777" w:rsidR="00CB666D" w:rsidRDefault="00CB666D" w:rsidP="00A06F59"/>
        </w:tc>
      </w:tr>
      <w:tr w:rsidR="00A418E8" w14:paraId="2F3DE9C6" w14:textId="77777777" w:rsidTr="003739AF">
        <w:trPr>
          <w:trHeight w:val="976"/>
        </w:trPr>
        <w:tc>
          <w:tcPr>
            <w:tcW w:w="5098" w:type="dxa"/>
          </w:tcPr>
          <w:p w14:paraId="6B233534" w14:textId="46DDA924" w:rsidR="00A418E8" w:rsidRPr="002028A5" w:rsidRDefault="000B03DE" w:rsidP="000B03DE">
            <w:pPr>
              <w:textAlignment w:val="baseline"/>
              <w:rPr>
                <w:iCs/>
                <w:sz w:val="24"/>
                <w:szCs w:val="24"/>
              </w:rPr>
            </w:pPr>
            <w:r w:rsidRPr="002028A5">
              <w:rPr>
                <w:iCs/>
                <w:sz w:val="24"/>
                <w:szCs w:val="24"/>
              </w:rPr>
              <w:t>Course and year of study:</w:t>
            </w:r>
          </w:p>
        </w:tc>
        <w:tc>
          <w:tcPr>
            <w:tcW w:w="4395" w:type="dxa"/>
          </w:tcPr>
          <w:p w14:paraId="40BD0A38" w14:textId="77777777" w:rsidR="00A418E8" w:rsidRDefault="00A418E8" w:rsidP="00A06F59"/>
        </w:tc>
      </w:tr>
      <w:tr w:rsidR="003739AF" w14:paraId="0120B432" w14:textId="77777777" w:rsidTr="003739AF">
        <w:trPr>
          <w:trHeight w:val="854"/>
        </w:trPr>
        <w:tc>
          <w:tcPr>
            <w:tcW w:w="5098" w:type="dxa"/>
          </w:tcPr>
          <w:p w14:paraId="52CE31B3" w14:textId="77777777" w:rsidR="003739AF" w:rsidRPr="00A418E8" w:rsidRDefault="003739AF" w:rsidP="00A06F59">
            <w:pPr>
              <w:textAlignment w:val="baseline"/>
              <w:rPr>
                <w:iCs/>
                <w:sz w:val="18"/>
                <w:szCs w:val="18"/>
              </w:rPr>
            </w:pPr>
            <w:r w:rsidRPr="00A418E8">
              <w:rPr>
                <w:iCs/>
                <w:sz w:val="24"/>
                <w:szCs w:val="24"/>
              </w:rPr>
              <w:t xml:space="preserve">Email </w:t>
            </w:r>
            <w:r>
              <w:rPr>
                <w:iCs/>
                <w:sz w:val="24"/>
                <w:szCs w:val="24"/>
              </w:rPr>
              <w:t>address</w:t>
            </w:r>
            <w:r w:rsidRPr="00A418E8">
              <w:rPr>
                <w:iCs/>
                <w:sz w:val="24"/>
                <w:szCs w:val="24"/>
              </w:rPr>
              <w:t>: </w:t>
            </w:r>
          </w:p>
          <w:p w14:paraId="035A4CBA" w14:textId="77777777" w:rsidR="003739AF" w:rsidRPr="00A418E8" w:rsidRDefault="003739AF" w:rsidP="00A06F59">
            <w:pPr>
              <w:rPr>
                <w:iCs/>
              </w:rPr>
            </w:pPr>
          </w:p>
        </w:tc>
        <w:tc>
          <w:tcPr>
            <w:tcW w:w="4395" w:type="dxa"/>
          </w:tcPr>
          <w:p w14:paraId="3A3E3FC1" w14:textId="77777777" w:rsidR="003739AF" w:rsidRDefault="003739AF" w:rsidP="00A06F59"/>
        </w:tc>
      </w:tr>
      <w:tr w:rsidR="00246A1C" w14:paraId="0DA56182" w14:textId="77777777" w:rsidTr="003739AF">
        <w:trPr>
          <w:trHeight w:val="854"/>
        </w:trPr>
        <w:tc>
          <w:tcPr>
            <w:tcW w:w="5098" w:type="dxa"/>
          </w:tcPr>
          <w:p w14:paraId="08FFFD10" w14:textId="77777777" w:rsidR="00246A1C" w:rsidRPr="004045E1" w:rsidRDefault="00246A1C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4045E1">
              <w:rPr>
                <w:iCs/>
                <w:sz w:val="24"/>
                <w:szCs w:val="24"/>
              </w:rPr>
              <w:t>Phone number</w:t>
            </w:r>
            <w:r w:rsidR="000E7F05" w:rsidRPr="004045E1">
              <w:rPr>
                <w:iCs/>
                <w:sz w:val="24"/>
                <w:szCs w:val="24"/>
              </w:rPr>
              <w:t>:</w:t>
            </w:r>
          </w:p>
          <w:p w14:paraId="2CCB33C8" w14:textId="79BE8AF3" w:rsidR="000E7F05" w:rsidRPr="000E7F05" w:rsidRDefault="000E7F05" w:rsidP="00A06F59">
            <w:pPr>
              <w:textAlignment w:val="baseline"/>
              <w:rPr>
                <w:i/>
              </w:rPr>
            </w:pPr>
            <w:r w:rsidRPr="000E7F05">
              <w:rPr>
                <w:i/>
                <w:color w:val="A6A6A6" w:themeColor="background1" w:themeShade="A6"/>
              </w:rPr>
              <w:t>(optional – for emergency use only)</w:t>
            </w:r>
          </w:p>
        </w:tc>
        <w:tc>
          <w:tcPr>
            <w:tcW w:w="4395" w:type="dxa"/>
          </w:tcPr>
          <w:p w14:paraId="0A8E3C21" w14:textId="77777777" w:rsidR="00246A1C" w:rsidRDefault="00246A1C" w:rsidP="00A06F59"/>
        </w:tc>
      </w:tr>
      <w:tr w:rsidR="003739AF" w14:paraId="0C6E6778" w14:textId="77777777" w:rsidTr="003739AF">
        <w:trPr>
          <w:trHeight w:val="696"/>
        </w:trPr>
        <w:tc>
          <w:tcPr>
            <w:tcW w:w="5098" w:type="dxa"/>
          </w:tcPr>
          <w:p w14:paraId="4483640D" w14:textId="4B557200" w:rsidR="003739AF" w:rsidRPr="00A418E8" w:rsidRDefault="003739AF" w:rsidP="00A06F59">
            <w:pPr>
              <w:rPr>
                <w:iCs/>
              </w:rPr>
            </w:pPr>
            <w:r w:rsidRPr="00A418E8">
              <w:rPr>
                <w:iCs/>
                <w:sz w:val="24"/>
                <w:szCs w:val="24"/>
              </w:rPr>
              <w:t>Emergency contact (</w:t>
            </w:r>
            <w:r>
              <w:rPr>
                <w:iCs/>
                <w:sz w:val="24"/>
                <w:szCs w:val="24"/>
              </w:rPr>
              <w:t>n</w:t>
            </w:r>
            <w:r w:rsidRPr="00A418E8">
              <w:rPr>
                <w:iCs/>
                <w:sz w:val="24"/>
                <w:szCs w:val="24"/>
              </w:rPr>
              <w:t xml:space="preserve">ext of </w:t>
            </w:r>
            <w:r>
              <w:rPr>
                <w:iCs/>
                <w:sz w:val="24"/>
                <w:szCs w:val="24"/>
              </w:rPr>
              <w:t>k</w:t>
            </w:r>
            <w:r w:rsidRPr="00A418E8">
              <w:rPr>
                <w:iCs/>
                <w:sz w:val="24"/>
                <w:szCs w:val="24"/>
              </w:rPr>
              <w:t>in) name and contact telephone number:</w:t>
            </w:r>
          </w:p>
        </w:tc>
        <w:tc>
          <w:tcPr>
            <w:tcW w:w="4395" w:type="dxa"/>
          </w:tcPr>
          <w:p w14:paraId="7FA2323E" w14:textId="77777777" w:rsidR="003739AF" w:rsidRDefault="003739AF" w:rsidP="00A06F59"/>
        </w:tc>
      </w:tr>
      <w:tr w:rsidR="003739AF" w14:paraId="619E3320" w14:textId="77777777" w:rsidTr="003739AF">
        <w:trPr>
          <w:trHeight w:val="965"/>
        </w:trPr>
        <w:tc>
          <w:tcPr>
            <w:tcW w:w="5098" w:type="dxa"/>
          </w:tcPr>
          <w:p w14:paraId="1EAAB3A9" w14:textId="77777777" w:rsidR="003739AF" w:rsidRDefault="003739AF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Emergency contact relationship to you:</w:t>
            </w:r>
          </w:p>
          <w:p w14:paraId="15BB27A6" w14:textId="77777777" w:rsidR="003739AF" w:rsidRDefault="003739AF" w:rsidP="00A06F59">
            <w:pPr>
              <w:textAlignment w:val="baseline"/>
              <w:rPr>
                <w:iCs/>
                <w:sz w:val="24"/>
                <w:szCs w:val="24"/>
              </w:rPr>
            </w:pPr>
          </w:p>
          <w:p w14:paraId="02840C49" w14:textId="280338E7" w:rsidR="003739AF" w:rsidRPr="00A418E8" w:rsidRDefault="003739AF" w:rsidP="00A06F59">
            <w:pPr>
              <w:textAlignment w:val="baseline"/>
              <w:rPr>
                <w:iCs/>
                <w:sz w:val="24"/>
                <w:szCs w:val="24"/>
              </w:rPr>
            </w:pPr>
          </w:p>
        </w:tc>
        <w:tc>
          <w:tcPr>
            <w:tcW w:w="4395" w:type="dxa"/>
          </w:tcPr>
          <w:p w14:paraId="1ED80E02" w14:textId="77777777" w:rsidR="003739AF" w:rsidRDefault="003739AF" w:rsidP="00A06F59"/>
        </w:tc>
      </w:tr>
      <w:tr w:rsidR="003739AF" w14:paraId="33FA3551" w14:textId="77777777" w:rsidTr="003739AF">
        <w:trPr>
          <w:trHeight w:val="457"/>
        </w:trPr>
        <w:tc>
          <w:tcPr>
            <w:tcW w:w="5098" w:type="dxa"/>
          </w:tcPr>
          <w:p w14:paraId="47ECC932" w14:textId="77777777" w:rsidR="003739AF" w:rsidRPr="00A418E8" w:rsidRDefault="003739AF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Do you have an NHS email address?</w:t>
            </w:r>
          </w:p>
          <w:p w14:paraId="61EF5E5A" w14:textId="77777777" w:rsidR="003739AF" w:rsidRPr="00A418E8" w:rsidRDefault="003739AF" w:rsidP="00A06F59">
            <w:pPr>
              <w:textAlignment w:val="baseline"/>
              <w:rPr>
                <w:iCs/>
                <w:sz w:val="24"/>
                <w:szCs w:val="24"/>
              </w:rPr>
            </w:pPr>
          </w:p>
          <w:p w14:paraId="0D1C3FA6" w14:textId="37037EB5" w:rsidR="003739AF" w:rsidRPr="00A418E8" w:rsidRDefault="003739AF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(If so, please state your email address):</w:t>
            </w:r>
          </w:p>
        </w:tc>
        <w:tc>
          <w:tcPr>
            <w:tcW w:w="4395" w:type="dxa"/>
          </w:tcPr>
          <w:p w14:paraId="0FC281CC" w14:textId="77777777" w:rsidR="003739AF" w:rsidRDefault="003739AF" w:rsidP="00A06F59"/>
        </w:tc>
      </w:tr>
      <w:tr w:rsidR="003739AF" w14:paraId="7925787B" w14:textId="77777777" w:rsidTr="003739AF">
        <w:trPr>
          <w:trHeight w:val="1019"/>
        </w:trPr>
        <w:tc>
          <w:tcPr>
            <w:tcW w:w="5098" w:type="dxa"/>
          </w:tcPr>
          <w:p w14:paraId="2FB37845" w14:textId="77777777" w:rsidR="003739AF" w:rsidRPr="00A418E8" w:rsidRDefault="003739AF" w:rsidP="00A06F59">
            <w:pPr>
              <w:textAlignment w:val="baseline"/>
              <w:rPr>
                <w:sz w:val="24"/>
                <w:szCs w:val="24"/>
              </w:rPr>
            </w:pPr>
            <w:r w:rsidRPr="00A418E8">
              <w:rPr>
                <w:sz w:val="24"/>
                <w:szCs w:val="24"/>
              </w:rPr>
              <w:t>Do you have a Smart card, Rio card or CIS card</w:t>
            </w:r>
            <w:r>
              <w:rPr>
                <w:sz w:val="24"/>
                <w:szCs w:val="24"/>
              </w:rPr>
              <w:t xml:space="preserve"> – please specify which</w:t>
            </w:r>
            <w:r w:rsidRPr="00A418E8">
              <w:rPr>
                <w:sz w:val="24"/>
                <w:szCs w:val="24"/>
              </w:rPr>
              <w:t>?</w:t>
            </w:r>
          </w:p>
          <w:p w14:paraId="1319C829" w14:textId="77777777" w:rsidR="003739AF" w:rsidRPr="00A418E8" w:rsidRDefault="003739AF" w:rsidP="00A06F59">
            <w:pPr>
              <w:textAlignment w:val="baseline"/>
              <w:rPr>
                <w:sz w:val="24"/>
                <w:szCs w:val="24"/>
              </w:rPr>
            </w:pPr>
          </w:p>
          <w:p w14:paraId="5F207F3F" w14:textId="77777777" w:rsidR="003739AF" w:rsidRDefault="003739AF" w:rsidP="00A06F59">
            <w:pPr>
              <w:textAlignment w:val="baseline"/>
              <w:rPr>
                <w:sz w:val="24"/>
                <w:szCs w:val="24"/>
              </w:rPr>
            </w:pPr>
            <w:r w:rsidRPr="00A418E8">
              <w:rPr>
                <w:sz w:val="24"/>
                <w:szCs w:val="24"/>
              </w:rPr>
              <w:t>(If so, please state your card number):</w:t>
            </w:r>
          </w:p>
          <w:p w14:paraId="073D6B3A" w14:textId="1C20C1B2" w:rsidR="003739AF" w:rsidRPr="00A418E8" w:rsidRDefault="003739AF" w:rsidP="00A06F59">
            <w:pPr>
              <w:textAlignment w:val="baseline"/>
              <w:rPr>
                <w:iCs/>
                <w:sz w:val="24"/>
                <w:szCs w:val="24"/>
              </w:rPr>
            </w:pPr>
          </w:p>
        </w:tc>
        <w:tc>
          <w:tcPr>
            <w:tcW w:w="4395" w:type="dxa"/>
          </w:tcPr>
          <w:p w14:paraId="5A473768" w14:textId="77777777" w:rsidR="003739AF" w:rsidRDefault="003739AF" w:rsidP="00A06F59"/>
        </w:tc>
      </w:tr>
      <w:tr w:rsidR="003739AF" w14:paraId="2B96D7D7" w14:textId="77777777" w:rsidTr="003739AF">
        <w:trPr>
          <w:trHeight w:val="965"/>
        </w:trPr>
        <w:tc>
          <w:tcPr>
            <w:tcW w:w="5098" w:type="dxa"/>
          </w:tcPr>
          <w:p w14:paraId="266A5E17" w14:textId="3060824E" w:rsidR="003739AF" w:rsidRPr="00A418E8" w:rsidRDefault="003739AF" w:rsidP="00A06F59">
            <w:pPr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59A860CF" w14:textId="77777777" w:rsidR="003739AF" w:rsidRDefault="003739AF" w:rsidP="00A06F59"/>
        </w:tc>
      </w:tr>
    </w:tbl>
    <w:p w14:paraId="72AFE29F" w14:textId="77777777" w:rsidR="002D6889" w:rsidRDefault="002D6889" w:rsidP="002D6889"/>
    <w:p w14:paraId="1E8684C7" w14:textId="77777777" w:rsidR="00A418E8" w:rsidRDefault="00A418E8">
      <w:pPr>
        <w:rPr>
          <w:rFonts w:eastAsiaTheme="majorEastAsia" w:cstheme="majorBidi"/>
          <w:b/>
          <w:bCs/>
          <w:color w:val="003087" w:themeColor="accent3"/>
          <w:sz w:val="28"/>
          <w:szCs w:val="28"/>
        </w:rPr>
      </w:pPr>
      <w:r>
        <w:br w:type="page"/>
      </w:r>
    </w:p>
    <w:p w14:paraId="56B03FCF" w14:textId="2B8B4D65" w:rsidR="00A418E8" w:rsidRDefault="00A418E8" w:rsidP="00A418E8">
      <w:pPr>
        <w:pStyle w:val="Heading1"/>
      </w:pPr>
      <w:r>
        <w:lastRenderedPageBreak/>
        <w:t>Training</w:t>
      </w:r>
    </w:p>
    <w:tbl>
      <w:tblPr>
        <w:tblStyle w:val="TableGrid"/>
        <w:tblpPr w:leftFromText="180" w:rightFromText="180" w:vertAnchor="text" w:tblpY="96"/>
        <w:tblW w:w="9493" w:type="dxa"/>
        <w:tblLook w:val="04A0" w:firstRow="1" w:lastRow="0" w:firstColumn="1" w:lastColumn="0" w:noHBand="0" w:noVBand="1"/>
      </w:tblPr>
      <w:tblGrid>
        <w:gridCol w:w="3539"/>
        <w:gridCol w:w="2471"/>
        <w:gridCol w:w="3483"/>
      </w:tblGrid>
      <w:tr w:rsidR="00A418E8" w14:paraId="6C141B26" w14:textId="77777777" w:rsidTr="00080DDF">
        <w:trPr>
          <w:trHeight w:val="788"/>
        </w:trPr>
        <w:tc>
          <w:tcPr>
            <w:tcW w:w="3539" w:type="dxa"/>
            <w:shd w:val="clear" w:color="auto" w:fill="F2F2F2" w:themeFill="background1" w:themeFillShade="F2"/>
          </w:tcPr>
          <w:p w14:paraId="7BD1CF92" w14:textId="77777777" w:rsidR="00A418E8" w:rsidRDefault="00A418E8" w:rsidP="00A06F5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B14FE37" w14:textId="77777777" w:rsidR="00A418E8" w:rsidRDefault="00A418E8" w:rsidP="00A418E8">
            <w:pPr>
              <w:rPr>
                <w:sz w:val="24"/>
                <w:szCs w:val="24"/>
              </w:rPr>
            </w:pPr>
            <w:r w:rsidRPr="000B2896">
              <w:rPr>
                <w:b/>
                <w:bCs/>
                <w:sz w:val="24"/>
                <w:szCs w:val="24"/>
              </w:rPr>
              <w:t>Mandatory Training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F69464B" w14:textId="77777777" w:rsidR="00A418E8" w:rsidRDefault="00A418E8" w:rsidP="00A06F5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4BA7B91" w14:textId="77777777" w:rsidR="00A418E8" w:rsidRDefault="00A418E8" w:rsidP="00A06F59">
            <w:pPr>
              <w:jc w:val="center"/>
              <w:rPr>
                <w:sz w:val="24"/>
                <w:szCs w:val="24"/>
              </w:rPr>
            </w:pPr>
            <w:r w:rsidRPr="000B2896">
              <w:rPr>
                <w:b/>
                <w:bCs/>
                <w:sz w:val="24"/>
                <w:szCs w:val="24"/>
              </w:rPr>
              <w:t>Date completed</w:t>
            </w:r>
          </w:p>
        </w:tc>
        <w:tc>
          <w:tcPr>
            <w:tcW w:w="3483" w:type="dxa"/>
            <w:shd w:val="clear" w:color="auto" w:fill="F2F2F2" w:themeFill="background1" w:themeFillShade="F2"/>
          </w:tcPr>
          <w:p w14:paraId="31235F17" w14:textId="77777777" w:rsidR="00A418E8" w:rsidRDefault="00A418E8" w:rsidP="00A06F59">
            <w:pPr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3503C11C" w14:textId="77777777" w:rsidR="00A418E8" w:rsidRDefault="00A418E8" w:rsidP="00A06F59">
            <w:pPr>
              <w:jc w:val="center"/>
              <w:textAlignment w:val="baseline"/>
              <w:rPr>
                <w:sz w:val="24"/>
                <w:szCs w:val="24"/>
              </w:rPr>
            </w:pPr>
            <w:r w:rsidRPr="000B2896">
              <w:rPr>
                <w:b/>
                <w:bCs/>
                <w:sz w:val="24"/>
                <w:szCs w:val="24"/>
              </w:rPr>
              <w:t>Expiry date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0B2896">
              <w:rPr>
                <w:b/>
                <w:bCs/>
                <w:sz w:val="24"/>
                <w:szCs w:val="24"/>
              </w:rPr>
              <w:t>(if known)</w:t>
            </w:r>
          </w:p>
        </w:tc>
      </w:tr>
      <w:tr w:rsidR="00A418E8" w14:paraId="0E94174C" w14:textId="77777777" w:rsidTr="00080DDF">
        <w:trPr>
          <w:trHeight w:val="842"/>
        </w:trPr>
        <w:tc>
          <w:tcPr>
            <w:tcW w:w="3539" w:type="dxa"/>
          </w:tcPr>
          <w:p w14:paraId="5A6261B0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0B4A7189" w14:textId="77777777" w:rsidR="00A418E8" w:rsidRDefault="00A418E8" w:rsidP="00A06F59">
            <w:pPr>
              <w:rPr>
                <w:sz w:val="24"/>
                <w:szCs w:val="24"/>
              </w:rPr>
            </w:pPr>
            <w:r w:rsidRPr="000B2896">
              <w:rPr>
                <w:sz w:val="24"/>
                <w:szCs w:val="24"/>
              </w:rPr>
              <w:t>Manual handling practical  </w:t>
            </w:r>
          </w:p>
        </w:tc>
        <w:tc>
          <w:tcPr>
            <w:tcW w:w="2471" w:type="dxa"/>
          </w:tcPr>
          <w:p w14:paraId="41F24B05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0734C5C7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06F9FC9C" w14:textId="77777777" w:rsidTr="00080DDF">
        <w:tc>
          <w:tcPr>
            <w:tcW w:w="3539" w:type="dxa"/>
          </w:tcPr>
          <w:p w14:paraId="624E7455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76D1C3C8" w14:textId="77777777" w:rsidR="00A418E8" w:rsidRDefault="00A418E8" w:rsidP="00A06F59">
            <w:pPr>
              <w:rPr>
                <w:sz w:val="24"/>
                <w:szCs w:val="24"/>
              </w:rPr>
            </w:pPr>
            <w:r w:rsidRPr="000B2896">
              <w:rPr>
                <w:sz w:val="24"/>
                <w:szCs w:val="24"/>
              </w:rPr>
              <w:t>Basic Life support practical  </w:t>
            </w:r>
          </w:p>
          <w:p w14:paraId="6850C6DD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7DEA0C2F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16E2699A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27F3E007" w14:textId="77777777" w:rsidTr="00080DDF">
        <w:tc>
          <w:tcPr>
            <w:tcW w:w="3539" w:type="dxa"/>
          </w:tcPr>
          <w:p w14:paraId="3F5CA0F9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5F98420D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Governance</w:t>
            </w:r>
          </w:p>
          <w:p w14:paraId="6F2AE581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5BB37E92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100B98DC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04BF5643" w14:textId="77777777" w:rsidTr="00080DDF">
        <w:tc>
          <w:tcPr>
            <w:tcW w:w="3539" w:type="dxa"/>
          </w:tcPr>
          <w:p w14:paraId="51E6378C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07EDC8E2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Infection Control</w:t>
            </w:r>
          </w:p>
          <w:p w14:paraId="48404378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6469235D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307E9FA5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1FA22A97" w14:textId="77777777" w:rsidTr="00080DDF">
        <w:tc>
          <w:tcPr>
            <w:tcW w:w="3539" w:type="dxa"/>
          </w:tcPr>
          <w:p w14:paraId="3B5CE93C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766C72AB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 and Safety</w:t>
            </w:r>
          </w:p>
          <w:p w14:paraId="3977FC16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4B0EBC78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0F6137B1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29E8CAAD" w14:textId="77777777" w:rsidTr="00080DDF">
        <w:tc>
          <w:tcPr>
            <w:tcW w:w="3539" w:type="dxa"/>
          </w:tcPr>
          <w:p w14:paraId="2B48998E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1B37A6FE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Equality and Diversity</w:t>
            </w:r>
          </w:p>
          <w:p w14:paraId="410E1FE9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55EB0BFA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353769F6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190CF548" w14:textId="77777777" w:rsidTr="00080DDF">
        <w:tc>
          <w:tcPr>
            <w:tcW w:w="3539" w:type="dxa"/>
          </w:tcPr>
          <w:p w14:paraId="62B40D30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306AC913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Safeguarding</w:t>
            </w:r>
          </w:p>
          <w:p w14:paraId="0BB0A131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12248CA0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1F3395F7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F14DC9" w14:paraId="194A5F70" w14:textId="77777777" w:rsidTr="00080DDF">
        <w:tc>
          <w:tcPr>
            <w:tcW w:w="3539" w:type="dxa"/>
          </w:tcPr>
          <w:p w14:paraId="7B22EFA2" w14:textId="3394CCF9" w:rsidR="00F14DC9" w:rsidRDefault="00F14DC9" w:rsidP="00A06F59"/>
          <w:p w14:paraId="0AD56945" w14:textId="77777777" w:rsidR="00E6786E" w:rsidRDefault="00E6786E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Disability and Autism</w:t>
            </w:r>
          </w:p>
          <w:p w14:paraId="28EE1B43" w14:textId="3B2AF6AC" w:rsidR="00F14DC9" w:rsidRDefault="00F14DC9" w:rsidP="00E6786E">
            <w:r w:rsidRPr="00134A36">
              <w:rPr>
                <w:sz w:val="24"/>
                <w:szCs w:val="24"/>
              </w:rPr>
              <w:t xml:space="preserve">Oliver </w:t>
            </w:r>
            <w:r w:rsidR="00134A36">
              <w:rPr>
                <w:sz w:val="24"/>
                <w:szCs w:val="24"/>
              </w:rPr>
              <w:t>McGowan (online)</w:t>
            </w:r>
          </w:p>
        </w:tc>
        <w:tc>
          <w:tcPr>
            <w:tcW w:w="2471" w:type="dxa"/>
          </w:tcPr>
          <w:p w14:paraId="5198A05F" w14:textId="77777777" w:rsidR="00F14DC9" w:rsidRDefault="00F14DC9" w:rsidP="00A06F59"/>
        </w:tc>
        <w:tc>
          <w:tcPr>
            <w:tcW w:w="3483" w:type="dxa"/>
          </w:tcPr>
          <w:p w14:paraId="674D3DD7" w14:textId="77777777" w:rsidR="00F14DC9" w:rsidRDefault="00F14DC9" w:rsidP="00A06F59"/>
        </w:tc>
      </w:tr>
      <w:tr w:rsidR="000B03DE" w14:paraId="181397C1" w14:textId="77777777" w:rsidTr="00A06F59">
        <w:tc>
          <w:tcPr>
            <w:tcW w:w="9493" w:type="dxa"/>
            <w:gridSpan w:val="3"/>
          </w:tcPr>
          <w:p w14:paraId="35C8A7CE" w14:textId="77777777" w:rsidR="000B03DE" w:rsidRPr="002028A5" w:rsidRDefault="000B03DE" w:rsidP="00A06F59">
            <w:pPr>
              <w:rPr>
                <w:sz w:val="24"/>
                <w:szCs w:val="24"/>
              </w:rPr>
            </w:pPr>
          </w:p>
          <w:p w14:paraId="7571D707" w14:textId="1CC08C42" w:rsidR="00D6490A" w:rsidRPr="002028A5" w:rsidRDefault="00D6490A" w:rsidP="00D6490A">
            <w:pPr>
              <w:rPr>
                <w:iCs/>
                <w:sz w:val="24"/>
                <w:szCs w:val="24"/>
              </w:rPr>
            </w:pPr>
            <w:r w:rsidRPr="002028A5">
              <w:rPr>
                <w:iCs/>
                <w:sz w:val="24"/>
                <w:szCs w:val="24"/>
              </w:rPr>
              <w:t>Some of the above may not be relevant to your course</w:t>
            </w:r>
            <w:r w:rsidR="00AA264A">
              <w:rPr>
                <w:iCs/>
                <w:sz w:val="24"/>
                <w:szCs w:val="24"/>
              </w:rPr>
              <w:t>. P</w:t>
            </w:r>
            <w:r w:rsidRPr="002028A5">
              <w:rPr>
                <w:iCs/>
                <w:sz w:val="24"/>
                <w:szCs w:val="24"/>
              </w:rPr>
              <w:t xml:space="preserve">lease contact your </w:t>
            </w:r>
            <w:r w:rsidR="003E3F76" w:rsidRPr="002028A5">
              <w:rPr>
                <w:iCs/>
                <w:sz w:val="24"/>
                <w:szCs w:val="24"/>
              </w:rPr>
              <w:t>university or programme lead</w:t>
            </w:r>
            <w:r w:rsidRPr="002028A5">
              <w:rPr>
                <w:iCs/>
                <w:sz w:val="24"/>
                <w:szCs w:val="24"/>
              </w:rPr>
              <w:t xml:space="preserve"> if you are unsure or put </w:t>
            </w:r>
            <w:r w:rsidR="006432F1">
              <w:rPr>
                <w:iCs/>
                <w:sz w:val="24"/>
                <w:szCs w:val="24"/>
              </w:rPr>
              <w:t>‘</w:t>
            </w:r>
            <w:r w:rsidR="002028A5" w:rsidRPr="002028A5">
              <w:rPr>
                <w:iCs/>
                <w:sz w:val="24"/>
                <w:szCs w:val="24"/>
              </w:rPr>
              <w:t>not applicable</w:t>
            </w:r>
            <w:r w:rsidR="006432F1">
              <w:rPr>
                <w:iCs/>
                <w:sz w:val="24"/>
                <w:szCs w:val="24"/>
              </w:rPr>
              <w:t>'</w:t>
            </w:r>
            <w:r w:rsidRPr="002028A5">
              <w:rPr>
                <w:iCs/>
                <w:sz w:val="24"/>
                <w:szCs w:val="24"/>
              </w:rPr>
              <w:t>. You will be required to complete some trust</w:t>
            </w:r>
            <w:r w:rsidR="00F248A1">
              <w:rPr>
                <w:iCs/>
                <w:sz w:val="24"/>
                <w:szCs w:val="24"/>
              </w:rPr>
              <w:t>-</w:t>
            </w:r>
            <w:r w:rsidRPr="002028A5">
              <w:rPr>
                <w:iCs/>
                <w:sz w:val="24"/>
                <w:szCs w:val="24"/>
              </w:rPr>
              <w:t xml:space="preserve">specific training prior to starting placement. </w:t>
            </w:r>
          </w:p>
          <w:p w14:paraId="1AF598E8" w14:textId="77777777" w:rsidR="00D6490A" w:rsidRPr="002028A5" w:rsidRDefault="00D6490A" w:rsidP="00A06F59">
            <w:pPr>
              <w:rPr>
                <w:sz w:val="24"/>
                <w:szCs w:val="24"/>
              </w:rPr>
            </w:pPr>
          </w:p>
          <w:p w14:paraId="6DDA4D92" w14:textId="3E286FE6" w:rsidR="000B03DE" w:rsidRPr="002028A5" w:rsidRDefault="000B03DE" w:rsidP="00A06F59">
            <w:pPr>
              <w:rPr>
                <w:sz w:val="24"/>
                <w:szCs w:val="24"/>
              </w:rPr>
            </w:pPr>
            <w:r w:rsidRPr="002028A5">
              <w:rPr>
                <w:sz w:val="24"/>
                <w:szCs w:val="24"/>
              </w:rPr>
              <w:t xml:space="preserve">Please add any </w:t>
            </w:r>
            <w:r w:rsidR="002E04CB" w:rsidRPr="002028A5">
              <w:rPr>
                <w:sz w:val="24"/>
                <w:szCs w:val="24"/>
              </w:rPr>
              <w:t xml:space="preserve">other </w:t>
            </w:r>
            <w:r w:rsidRPr="002028A5">
              <w:rPr>
                <w:sz w:val="24"/>
                <w:szCs w:val="24"/>
              </w:rPr>
              <w:t>additional training essential for your placement</w:t>
            </w:r>
            <w:r w:rsidR="002E04CB" w:rsidRPr="002028A5">
              <w:rPr>
                <w:sz w:val="24"/>
                <w:szCs w:val="24"/>
              </w:rPr>
              <w:t>:</w:t>
            </w:r>
          </w:p>
          <w:p w14:paraId="0310016E" w14:textId="77777777" w:rsidR="000B03DE" w:rsidRDefault="000B03DE" w:rsidP="00A06F59"/>
        </w:tc>
      </w:tr>
      <w:tr w:rsidR="000B03DE" w14:paraId="1CC27E43" w14:textId="77777777" w:rsidTr="00080DDF">
        <w:tc>
          <w:tcPr>
            <w:tcW w:w="3539" w:type="dxa"/>
          </w:tcPr>
          <w:p w14:paraId="4CBE8534" w14:textId="409FBBEF" w:rsidR="000B03DE" w:rsidRDefault="000B03DE" w:rsidP="00A06F59"/>
          <w:p w14:paraId="4AF99864" w14:textId="77777777" w:rsidR="000B03DE" w:rsidRDefault="000B03DE" w:rsidP="00A06F59"/>
          <w:p w14:paraId="131B0B4A" w14:textId="105CA1F9" w:rsidR="000B03DE" w:rsidRDefault="000B03DE" w:rsidP="00A06F59"/>
        </w:tc>
        <w:tc>
          <w:tcPr>
            <w:tcW w:w="2471" w:type="dxa"/>
          </w:tcPr>
          <w:p w14:paraId="0F8CDDD1" w14:textId="77777777" w:rsidR="000B03DE" w:rsidRDefault="000B03DE" w:rsidP="00A06F59"/>
        </w:tc>
        <w:tc>
          <w:tcPr>
            <w:tcW w:w="3483" w:type="dxa"/>
          </w:tcPr>
          <w:p w14:paraId="2A265CCA" w14:textId="77777777" w:rsidR="000B03DE" w:rsidRDefault="000B03DE" w:rsidP="00A06F59"/>
        </w:tc>
      </w:tr>
      <w:tr w:rsidR="000B03DE" w14:paraId="013550D3" w14:textId="77777777" w:rsidTr="00080DDF">
        <w:tc>
          <w:tcPr>
            <w:tcW w:w="3539" w:type="dxa"/>
          </w:tcPr>
          <w:p w14:paraId="2796CF4C" w14:textId="77777777" w:rsidR="000B03DE" w:rsidRDefault="000B03DE" w:rsidP="00A06F59"/>
          <w:p w14:paraId="1F69AD36" w14:textId="77777777" w:rsidR="000B03DE" w:rsidRDefault="000B03DE" w:rsidP="00A06F59"/>
          <w:p w14:paraId="421A5C66" w14:textId="645802A0" w:rsidR="000B03DE" w:rsidRDefault="000B03DE" w:rsidP="00A06F59"/>
        </w:tc>
        <w:tc>
          <w:tcPr>
            <w:tcW w:w="2471" w:type="dxa"/>
          </w:tcPr>
          <w:p w14:paraId="085794F7" w14:textId="77777777" w:rsidR="000B03DE" w:rsidRDefault="000B03DE" w:rsidP="00A06F59"/>
        </w:tc>
        <w:tc>
          <w:tcPr>
            <w:tcW w:w="3483" w:type="dxa"/>
          </w:tcPr>
          <w:p w14:paraId="22FA8E64" w14:textId="77777777" w:rsidR="000B03DE" w:rsidRDefault="000B03DE" w:rsidP="00A06F59"/>
        </w:tc>
      </w:tr>
      <w:tr w:rsidR="000B03DE" w14:paraId="2065A381" w14:textId="77777777" w:rsidTr="00080DDF">
        <w:tc>
          <w:tcPr>
            <w:tcW w:w="3539" w:type="dxa"/>
          </w:tcPr>
          <w:p w14:paraId="4EF9684B" w14:textId="77777777" w:rsidR="000B03DE" w:rsidRDefault="000B03DE" w:rsidP="00A06F59"/>
          <w:p w14:paraId="4042B2C5" w14:textId="77777777" w:rsidR="000B03DE" w:rsidRDefault="000B03DE" w:rsidP="00A06F59"/>
          <w:p w14:paraId="7CCB65EA" w14:textId="5122D498" w:rsidR="000B03DE" w:rsidRDefault="000B03DE" w:rsidP="00A06F59"/>
        </w:tc>
        <w:tc>
          <w:tcPr>
            <w:tcW w:w="2471" w:type="dxa"/>
          </w:tcPr>
          <w:p w14:paraId="2211C8BB" w14:textId="77777777" w:rsidR="000B03DE" w:rsidRDefault="000B03DE" w:rsidP="00A06F59"/>
        </w:tc>
        <w:tc>
          <w:tcPr>
            <w:tcW w:w="3483" w:type="dxa"/>
          </w:tcPr>
          <w:p w14:paraId="1F4E7831" w14:textId="77777777" w:rsidR="000B03DE" w:rsidRDefault="000B03DE" w:rsidP="00A06F59"/>
        </w:tc>
      </w:tr>
    </w:tbl>
    <w:p w14:paraId="1A24F77B" w14:textId="1736F0B8" w:rsidR="00A418E8" w:rsidRDefault="00A418E8" w:rsidP="00A418E8"/>
    <w:p w14:paraId="31BD7DD0" w14:textId="4D906C87" w:rsidR="00A418E8" w:rsidRDefault="00A418E8" w:rsidP="00A418E8"/>
    <w:p w14:paraId="38A05A53" w14:textId="7AB5EF7A" w:rsidR="00A418E8" w:rsidRDefault="00A418E8" w:rsidP="00A418E8"/>
    <w:p w14:paraId="21EC4704" w14:textId="77777777" w:rsidR="00A418E8" w:rsidRDefault="00A418E8"/>
    <w:p w14:paraId="7788F11C" w14:textId="77777777" w:rsidR="00A418E8" w:rsidRDefault="00A418E8"/>
    <w:p w14:paraId="3DCECA7A" w14:textId="77777777" w:rsidR="00A418E8" w:rsidRDefault="00A418E8"/>
    <w:p w14:paraId="7BC4D7E2" w14:textId="77777777" w:rsidR="00A418E8" w:rsidRDefault="00A418E8"/>
    <w:p w14:paraId="59A893AA" w14:textId="77777777" w:rsidR="00A418E8" w:rsidRDefault="00A418E8"/>
    <w:p w14:paraId="31DC5361" w14:textId="77777777" w:rsidR="00A418E8" w:rsidRDefault="00A418E8"/>
    <w:p w14:paraId="41F8C76D" w14:textId="77777777" w:rsidR="00A418E8" w:rsidRDefault="00A418E8"/>
    <w:p w14:paraId="3C694FE8" w14:textId="77777777" w:rsidR="00A418E8" w:rsidRDefault="00A418E8"/>
    <w:p w14:paraId="2DDF1A09" w14:textId="77777777" w:rsidR="00A418E8" w:rsidRDefault="00A418E8"/>
    <w:p w14:paraId="28435636" w14:textId="77777777" w:rsidR="00A418E8" w:rsidRDefault="00A418E8"/>
    <w:p w14:paraId="092780D6" w14:textId="77777777" w:rsidR="00A418E8" w:rsidRDefault="00A418E8"/>
    <w:p w14:paraId="7AEBF210" w14:textId="77777777" w:rsidR="00A418E8" w:rsidRDefault="00A418E8"/>
    <w:p w14:paraId="7953169D" w14:textId="77777777" w:rsidR="00A418E8" w:rsidRDefault="00A418E8"/>
    <w:p w14:paraId="668BEABB" w14:textId="77777777" w:rsidR="00A418E8" w:rsidRDefault="00A418E8"/>
    <w:p w14:paraId="72693BB1" w14:textId="77777777" w:rsidR="00A418E8" w:rsidRDefault="00A418E8"/>
    <w:p w14:paraId="5C9D34ED" w14:textId="77777777" w:rsidR="00A418E8" w:rsidRDefault="00A418E8"/>
    <w:p w14:paraId="405ED7F3" w14:textId="77777777" w:rsidR="00A418E8" w:rsidRDefault="00A418E8"/>
    <w:p w14:paraId="43693D45" w14:textId="77777777" w:rsidR="00A418E8" w:rsidRDefault="00A418E8"/>
    <w:p w14:paraId="06A807FB" w14:textId="77777777" w:rsidR="00A418E8" w:rsidRDefault="00A418E8"/>
    <w:p w14:paraId="775F71CB" w14:textId="77777777" w:rsidR="00A418E8" w:rsidRDefault="00A418E8"/>
    <w:p w14:paraId="68787394" w14:textId="77777777" w:rsidR="00A418E8" w:rsidRDefault="00A418E8"/>
    <w:p w14:paraId="6C9168C2" w14:textId="77777777" w:rsidR="00A418E8" w:rsidRDefault="00A418E8"/>
    <w:p w14:paraId="684D541C" w14:textId="77777777" w:rsidR="00A418E8" w:rsidRDefault="00A418E8"/>
    <w:p w14:paraId="2464BF5A" w14:textId="77777777" w:rsidR="00A418E8" w:rsidRDefault="00A418E8"/>
    <w:p w14:paraId="4965FBED" w14:textId="77777777" w:rsidR="00A418E8" w:rsidRDefault="00A418E8">
      <w:pPr>
        <w:rPr>
          <w:rFonts w:eastAsiaTheme="majorEastAsia" w:cs="Arial"/>
          <w:b/>
          <w:bCs/>
          <w:color w:val="AE2473" w:themeColor="accent5"/>
          <w:sz w:val="40"/>
          <w:szCs w:val="40"/>
        </w:rPr>
      </w:pPr>
      <w:r>
        <w:br w:type="page"/>
      </w:r>
    </w:p>
    <w:p w14:paraId="553F9204" w14:textId="5023BC18" w:rsidR="00513A73" w:rsidRDefault="000661A5" w:rsidP="00513A73">
      <w:pPr>
        <w:pStyle w:val="Heading1"/>
      </w:pPr>
      <w:r>
        <w:lastRenderedPageBreak/>
        <w:t xml:space="preserve">Practice </w:t>
      </w:r>
      <w:r w:rsidR="00513A73">
        <w:t>Placement Experiences</w:t>
      </w:r>
    </w:p>
    <w:p w14:paraId="72F94495" w14:textId="05ADBBD2" w:rsidR="000661A5" w:rsidRPr="000661A5" w:rsidRDefault="000661A5" w:rsidP="000661A5">
      <w:pPr>
        <w:rPr>
          <w:i/>
          <w:iCs/>
        </w:rPr>
      </w:pPr>
      <w:r>
        <w:rPr>
          <w:i/>
          <w:iCs/>
        </w:rPr>
        <w:t xml:space="preserve">(Fill in as many as are relevant for your </w:t>
      </w:r>
      <w:r w:rsidR="00DA07BC">
        <w:rPr>
          <w:i/>
          <w:iCs/>
        </w:rPr>
        <w:t>current healthcare learning journey)</w:t>
      </w:r>
    </w:p>
    <w:p w14:paraId="3F0F2E17" w14:textId="77777777" w:rsidR="000661A5" w:rsidRPr="000661A5" w:rsidRDefault="000661A5" w:rsidP="000661A5"/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1960"/>
        <w:gridCol w:w="2304"/>
        <w:gridCol w:w="3420"/>
      </w:tblGrid>
      <w:tr w:rsidR="00513A73" w:rsidRPr="000B2896" w14:paraId="0BC8A69F" w14:textId="77777777" w:rsidTr="00262DC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4AD51F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31DEE87E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4F8A08A2" w14:textId="77777777" w:rsidR="00513A73" w:rsidRPr="000B2896" w:rsidRDefault="00513A73" w:rsidP="00A06F59">
            <w:pPr>
              <w:jc w:val="center"/>
              <w:textAlignment w:val="baseline"/>
            </w:pPr>
            <w:r w:rsidRPr="000B2896">
              <w:rPr>
                <w:b/>
                <w:bCs/>
              </w:rPr>
              <w:t>Placement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7A070A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4D6D02D1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6A11F340" w14:textId="20E22CF0" w:rsidR="00513A73" w:rsidRPr="000B2896" w:rsidRDefault="00513A73" w:rsidP="00A06F59">
            <w:pPr>
              <w:jc w:val="center"/>
              <w:textAlignment w:val="baseline"/>
            </w:pPr>
            <w:r w:rsidRPr="000B2896">
              <w:rPr>
                <w:b/>
                <w:bCs/>
              </w:rPr>
              <w:t>Dates</w:t>
            </w:r>
            <w:r w:rsidR="00F809B8">
              <w:rPr>
                <w:b/>
                <w:bCs/>
              </w:rPr>
              <w:t xml:space="preserve"> (from/to)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1521FC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Type of placement</w:t>
            </w:r>
          </w:p>
          <w:p w14:paraId="4DADCA99" w14:textId="4E607EB4" w:rsidR="00513A73" w:rsidRPr="000B2896" w:rsidRDefault="00F809B8" w:rsidP="00513A73">
            <w:pPr>
              <w:jc w:val="center"/>
              <w:textAlignment w:val="baseline"/>
            </w:pPr>
            <w:r>
              <w:t xml:space="preserve">For </w:t>
            </w:r>
            <w:r w:rsidR="002028A5">
              <w:t>example,</w:t>
            </w:r>
            <w:r w:rsidR="002028A5" w:rsidRPr="00513A73">
              <w:t xml:space="preserve"> paediatrics</w:t>
            </w:r>
            <w:r w:rsidR="00513A73">
              <w:t>,</w:t>
            </w:r>
            <w:r w:rsidR="00513A73" w:rsidRPr="00513A73">
              <w:t xml:space="preserve"> adult, neuro</w:t>
            </w:r>
            <w:r w:rsidR="00AF5C45">
              <w:t>logy</w:t>
            </w:r>
            <w:r w:rsidR="00513A73" w:rsidRPr="00513A73">
              <w:t xml:space="preserve">, community, </w:t>
            </w:r>
            <w:r>
              <w:t>t</w:t>
            </w:r>
            <w:r w:rsidR="00513A73" w:rsidRPr="00513A73">
              <w:t>ech</w:t>
            </w:r>
            <w:r>
              <w:t>-</w:t>
            </w:r>
            <w:r w:rsidR="00513A73" w:rsidRPr="00513A73">
              <w:t>based, leadership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421C16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463C3CED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0FFA2E23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Responsibilities</w:t>
            </w:r>
          </w:p>
        </w:tc>
      </w:tr>
      <w:tr w:rsidR="00513A73" w:rsidRPr="000B2896" w14:paraId="142E69A3" w14:textId="77777777" w:rsidTr="00262DC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ACD431" w14:textId="33646276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518A5" w14:textId="77777777" w:rsidR="00513A73" w:rsidRDefault="00513A73" w:rsidP="00A06F59">
            <w:pPr>
              <w:textAlignment w:val="baseline"/>
            </w:pPr>
            <w:r w:rsidRPr="000B2896">
              <w:t> </w:t>
            </w:r>
          </w:p>
          <w:p w14:paraId="7B9F384C" w14:textId="77777777" w:rsidR="00513A73" w:rsidRDefault="00513A73" w:rsidP="00A06F59">
            <w:pPr>
              <w:textAlignment w:val="baseline"/>
            </w:pPr>
          </w:p>
          <w:p w14:paraId="263FAAF4" w14:textId="77777777" w:rsidR="00513A73" w:rsidRPr="000B2896" w:rsidRDefault="00513A73" w:rsidP="00A06F59">
            <w:pPr>
              <w:textAlignment w:val="baseline"/>
            </w:pPr>
          </w:p>
          <w:p w14:paraId="738E297B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A4188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BCF8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75594189" w14:textId="77777777" w:rsidTr="00C71230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974923" w14:textId="2D221D2A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DA305" w14:textId="77777777" w:rsidR="00513A73" w:rsidRDefault="00513A73" w:rsidP="00A06F59">
            <w:pPr>
              <w:textAlignment w:val="baseline"/>
            </w:pPr>
          </w:p>
          <w:p w14:paraId="6AC3F8D1" w14:textId="77777777" w:rsidR="00513A73" w:rsidRDefault="00513A73" w:rsidP="00A06F59">
            <w:pPr>
              <w:textAlignment w:val="baseline"/>
            </w:pPr>
          </w:p>
          <w:p w14:paraId="7B2D4975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  <w:p w14:paraId="1367FE0D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9E59C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3D95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7812167D" w14:textId="77777777" w:rsidTr="00C71230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341EC0" w14:textId="10C59500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CA0DC" w14:textId="77777777" w:rsidR="00513A73" w:rsidRDefault="00513A73" w:rsidP="00A06F59">
            <w:pPr>
              <w:textAlignment w:val="baseline"/>
            </w:pPr>
          </w:p>
          <w:p w14:paraId="0C041488" w14:textId="77777777" w:rsidR="00513A73" w:rsidRDefault="00513A73" w:rsidP="00A06F59">
            <w:pPr>
              <w:textAlignment w:val="baseline"/>
            </w:pPr>
          </w:p>
          <w:p w14:paraId="13945B95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  <w:p w14:paraId="3D8A231E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21461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CF50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572821D0" w14:textId="77777777" w:rsidTr="00C71230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F59EF0" w14:textId="06F1D215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F3BD3" w14:textId="77777777" w:rsidR="00513A73" w:rsidRDefault="00513A73" w:rsidP="00A06F59">
            <w:pPr>
              <w:textAlignment w:val="baseline"/>
            </w:pPr>
          </w:p>
          <w:p w14:paraId="5C06D0F0" w14:textId="77777777" w:rsidR="00513A73" w:rsidRDefault="00513A73" w:rsidP="00A06F59">
            <w:pPr>
              <w:textAlignment w:val="baseline"/>
            </w:pPr>
          </w:p>
          <w:p w14:paraId="0C8A6560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  <w:p w14:paraId="345FD3B7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9E407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C47F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040B5AB6" w14:textId="77777777" w:rsidTr="00C71230">
        <w:trPr>
          <w:trHeight w:val="1003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A6150F" w14:textId="06152222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2BAE4" w14:textId="77777777" w:rsidR="00513A73" w:rsidRDefault="00513A73" w:rsidP="00A06F59">
            <w:pPr>
              <w:textAlignment w:val="baseline"/>
            </w:pPr>
          </w:p>
          <w:p w14:paraId="2C6AC21A" w14:textId="2A373EB6" w:rsidR="00513A73" w:rsidRPr="000B2896" w:rsidRDefault="00513A73" w:rsidP="00A06F59">
            <w:pPr>
              <w:textAlignment w:val="baseline"/>
            </w:pPr>
          </w:p>
          <w:p w14:paraId="16A530AC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8E610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AC4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2DD4F18A" w14:textId="77777777" w:rsidTr="00262DC5">
        <w:trPr>
          <w:trHeight w:val="981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23C07A" w14:textId="0A9BD2BA" w:rsidR="00513A73" w:rsidRDefault="002F1652" w:rsidP="002F1652">
            <w:pPr>
              <w:jc w:val="center"/>
              <w:textAlignment w:val="baseline"/>
              <w:rPr>
                <w:bCs/>
              </w:rPr>
            </w:pPr>
            <w:r w:rsidRPr="002F1652">
              <w:rPr>
                <w:bCs/>
              </w:rPr>
              <w:t>Placement 6</w:t>
            </w:r>
          </w:p>
          <w:p w14:paraId="16EFEB36" w14:textId="77777777" w:rsidR="00AE4351" w:rsidRDefault="00AE4351" w:rsidP="002F1652">
            <w:pPr>
              <w:jc w:val="center"/>
              <w:textAlignment w:val="baseline"/>
              <w:rPr>
                <w:bCs/>
              </w:rPr>
            </w:pPr>
          </w:p>
          <w:p w14:paraId="0D0F2147" w14:textId="33642672" w:rsidR="00AE4351" w:rsidRPr="002F1652" w:rsidRDefault="00AE4351" w:rsidP="002F1652">
            <w:pPr>
              <w:jc w:val="center"/>
              <w:textAlignment w:val="baseline"/>
              <w:rPr>
                <w:bCs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C576B" w14:textId="77777777" w:rsidR="00513A73" w:rsidRDefault="00513A73" w:rsidP="00A06F59">
            <w:pPr>
              <w:textAlignment w:val="baseline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2674E" w14:textId="77777777" w:rsidR="00513A73" w:rsidRPr="000B2896" w:rsidRDefault="00513A73" w:rsidP="00A06F59">
            <w:pPr>
              <w:textAlignment w:val="baseline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0776" w14:textId="77777777" w:rsidR="00513A73" w:rsidRPr="000B2896" w:rsidRDefault="00513A73" w:rsidP="00A06F59">
            <w:pPr>
              <w:textAlignment w:val="baseline"/>
            </w:pPr>
          </w:p>
        </w:tc>
      </w:tr>
      <w:tr w:rsidR="00C71230" w:rsidRPr="000B2896" w14:paraId="2C6AA595" w14:textId="77777777" w:rsidTr="00262DC5">
        <w:trPr>
          <w:trHeight w:val="981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244FD3" w14:textId="2DEBB50D" w:rsidR="00C71230" w:rsidRDefault="00C71230" w:rsidP="00C71230">
            <w:pPr>
              <w:jc w:val="center"/>
              <w:textAlignment w:val="baseline"/>
              <w:rPr>
                <w:bCs/>
              </w:rPr>
            </w:pPr>
            <w:r w:rsidRPr="002F1652">
              <w:rPr>
                <w:bCs/>
              </w:rPr>
              <w:t xml:space="preserve">Placement </w:t>
            </w:r>
            <w:r>
              <w:rPr>
                <w:bCs/>
              </w:rPr>
              <w:t>7</w:t>
            </w:r>
          </w:p>
          <w:p w14:paraId="4616F9D0" w14:textId="77777777" w:rsidR="00C71230" w:rsidRDefault="00C71230" w:rsidP="00C71230">
            <w:pPr>
              <w:jc w:val="center"/>
              <w:textAlignment w:val="baseline"/>
              <w:rPr>
                <w:bCs/>
              </w:rPr>
            </w:pPr>
          </w:p>
          <w:p w14:paraId="3401F136" w14:textId="77777777" w:rsidR="00C71230" w:rsidRPr="002F1652" w:rsidRDefault="00C71230" w:rsidP="00C71230">
            <w:pPr>
              <w:jc w:val="center"/>
              <w:textAlignment w:val="baseline"/>
              <w:rPr>
                <w:bCs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F7637" w14:textId="77777777" w:rsidR="00C71230" w:rsidRDefault="00C71230" w:rsidP="00C71230">
            <w:pPr>
              <w:textAlignment w:val="baseline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6EE67" w14:textId="77777777" w:rsidR="00C71230" w:rsidRPr="000B2896" w:rsidRDefault="00C71230" w:rsidP="00C71230">
            <w:pPr>
              <w:textAlignment w:val="baseline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B7C4" w14:textId="77777777" w:rsidR="00C71230" w:rsidRPr="000B2896" w:rsidRDefault="00C71230" w:rsidP="00C71230">
            <w:pPr>
              <w:textAlignment w:val="baseline"/>
            </w:pPr>
          </w:p>
        </w:tc>
      </w:tr>
    </w:tbl>
    <w:p w14:paraId="71A154D0" w14:textId="4DB3FCBB" w:rsidR="00A418E8" w:rsidRDefault="00A418E8" w:rsidP="00A030ED"/>
    <w:p w14:paraId="73584894" w14:textId="4587C9C8" w:rsidR="00A030ED" w:rsidRDefault="00A030ED" w:rsidP="00A030ED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72"/>
        <w:gridCol w:w="6379"/>
      </w:tblGrid>
      <w:tr w:rsidR="00513A73" w14:paraId="7DC4B77E" w14:textId="77777777" w:rsidTr="00DA07BC">
        <w:trPr>
          <w:trHeight w:val="2229"/>
        </w:trPr>
        <w:tc>
          <w:tcPr>
            <w:tcW w:w="2972" w:type="dxa"/>
            <w:shd w:val="clear" w:color="auto" w:fill="F2F2F2" w:themeFill="background1" w:themeFillShade="F2"/>
          </w:tcPr>
          <w:p w14:paraId="6F8F39B0" w14:textId="77777777" w:rsidR="00513A73" w:rsidRDefault="00513A73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</w:p>
          <w:p w14:paraId="7FFC519A" w14:textId="77777777" w:rsidR="00DA07BC" w:rsidRDefault="00DA07BC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</w:p>
          <w:p w14:paraId="073F12D9" w14:textId="77777777" w:rsidR="00DA07BC" w:rsidRDefault="00DA07BC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</w:p>
          <w:p w14:paraId="79B6D986" w14:textId="77777777" w:rsidR="00DA07BC" w:rsidRPr="00513A73" w:rsidRDefault="00DA07BC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</w:p>
          <w:p w14:paraId="64A50A20" w14:textId="7C1E5C9A" w:rsidR="00513A73" w:rsidRDefault="00513A73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  <w:r w:rsidRPr="00513A73">
              <w:rPr>
                <w:bCs/>
                <w:sz w:val="24"/>
                <w:szCs w:val="24"/>
              </w:rPr>
              <w:t xml:space="preserve">Pre-placement information relevant to profession </w:t>
            </w:r>
            <w:r w:rsidR="00F809B8">
              <w:rPr>
                <w:bCs/>
                <w:sz w:val="24"/>
                <w:szCs w:val="24"/>
              </w:rPr>
              <w:t>(for example,</w:t>
            </w:r>
            <w:r w:rsidRPr="00513A73">
              <w:rPr>
                <w:bCs/>
                <w:sz w:val="24"/>
                <w:szCs w:val="24"/>
              </w:rPr>
              <w:t xml:space="preserve"> therapy tech or carer etc</w:t>
            </w:r>
            <w:r w:rsidR="00F809B8">
              <w:rPr>
                <w:bCs/>
                <w:sz w:val="24"/>
                <w:szCs w:val="24"/>
              </w:rPr>
              <w:t>)</w:t>
            </w:r>
            <w:r w:rsidRPr="00513A73">
              <w:rPr>
                <w:bCs/>
                <w:sz w:val="24"/>
                <w:szCs w:val="24"/>
              </w:rPr>
              <w:t>:</w:t>
            </w:r>
          </w:p>
          <w:p w14:paraId="5E6610BA" w14:textId="77777777" w:rsidR="00DA07BC" w:rsidRDefault="00DA07BC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</w:p>
          <w:p w14:paraId="6BCEF8A2" w14:textId="77777777" w:rsidR="00DA07BC" w:rsidRPr="00513A73" w:rsidRDefault="00DA07BC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</w:p>
          <w:p w14:paraId="2A824AC3" w14:textId="77777777" w:rsidR="00513A73" w:rsidRDefault="00513A73" w:rsidP="00A06F5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637AEC36" w14:textId="77777777" w:rsidR="00513A73" w:rsidRDefault="00513A73" w:rsidP="00A06F59">
            <w:pPr>
              <w:rPr>
                <w:sz w:val="24"/>
                <w:szCs w:val="24"/>
              </w:rPr>
            </w:pPr>
          </w:p>
        </w:tc>
      </w:tr>
    </w:tbl>
    <w:p w14:paraId="3A443CF5" w14:textId="796EA87C" w:rsidR="00E015A4" w:rsidRPr="00E015A4" w:rsidRDefault="00E015A4" w:rsidP="00E015A4">
      <w:pPr>
        <w:pStyle w:val="Heading1"/>
      </w:pPr>
      <w:r>
        <w:lastRenderedPageBreak/>
        <w:t>Making your practice placement a success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13A73" w:rsidRPr="004257DB" w14:paraId="7BA93883" w14:textId="77777777" w:rsidTr="00A06F59">
        <w:trPr>
          <w:trHeight w:val="965"/>
        </w:trPr>
        <w:tc>
          <w:tcPr>
            <w:tcW w:w="9322" w:type="dxa"/>
            <w:shd w:val="clear" w:color="auto" w:fill="F2F2F2" w:themeFill="background1" w:themeFillShade="F2"/>
          </w:tcPr>
          <w:p w14:paraId="538D329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ADB00B4" w14:textId="513BE255" w:rsidR="00513A73" w:rsidRPr="00513A73" w:rsidRDefault="003E3F76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Personal g</w:t>
            </w:r>
            <w:r w:rsidR="00513A73" w:rsidRPr="00513A73">
              <w:rPr>
                <w:bCs/>
              </w:rPr>
              <w:t xml:space="preserve">oals / </w:t>
            </w:r>
            <w:r w:rsidR="00F809B8">
              <w:rPr>
                <w:bCs/>
              </w:rPr>
              <w:t>o</w:t>
            </w:r>
            <w:r w:rsidR="00513A73" w:rsidRPr="00513A73">
              <w:rPr>
                <w:bCs/>
              </w:rPr>
              <w:t>bjectives for this placement:</w:t>
            </w:r>
          </w:p>
          <w:p w14:paraId="6EB6F38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1B9DC8F7" w14:textId="77777777" w:rsidTr="00A06F59">
        <w:trPr>
          <w:trHeight w:val="965"/>
        </w:trPr>
        <w:tc>
          <w:tcPr>
            <w:tcW w:w="9322" w:type="dxa"/>
            <w:shd w:val="clear" w:color="auto" w:fill="auto"/>
          </w:tcPr>
          <w:p w14:paraId="25E9FBE4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C712EE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3D200112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0FD5E423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12BFF45C" w14:textId="77777777" w:rsidTr="00A06F59">
        <w:trPr>
          <w:trHeight w:val="965"/>
        </w:trPr>
        <w:tc>
          <w:tcPr>
            <w:tcW w:w="9322" w:type="dxa"/>
            <w:shd w:val="clear" w:color="auto" w:fill="F2F2F2" w:themeFill="background1" w:themeFillShade="F2"/>
          </w:tcPr>
          <w:p w14:paraId="0F3372B1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3C3A44D" w14:textId="2053E729" w:rsidR="00513A73" w:rsidRPr="00513A73" w:rsidRDefault="006E3E34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A</w:t>
            </w:r>
            <w:r w:rsidR="00513A73" w:rsidRPr="00513A73">
              <w:rPr>
                <w:bCs/>
              </w:rPr>
              <w:t xml:space="preserve">reas </w:t>
            </w:r>
            <w:r w:rsidR="00587864">
              <w:rPr>
                <w:bCs/>
              </w:rPr>
              <w:t>o</w:t>
            </w:r>
            <w:r w:rsidR="00513A73" w:rsidRPr="00513A73">
              <w:rPr>
                <w:bCs/>
              </w:rPr>
              <w:t>f interest on this placement</w:t>
            </w:r>
            <w:r w:rsidR="00B17221">
              <w:rPr>
                <w:bCs/>
              </w:rPr>
              <w:t>:</w:t>
            </w:r>
          </w:p>
          <w:p w14:paraId="4382FA0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1874C032" w14:textId="77777777" w:rsidTr="00A06F59">
        <w:trPr>
          <w:trHeight w:val="965"/>
        </w:trPr>
        <w:tc>
          <w:tcPr>
            <w:tcW w:w="9322" w:type="dxa"/>
            <w:shd w:val="clear" w:color="auto" w:fill="auto"/>
          </w:tcPr>
          <w:p w14:paraId="690E17E7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5CB7F8B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8CE8C9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6F3F7C3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5AE71C01" w14:textId="77777777" w:rsidTr="00967032">
        <w:trPr>
          <w:trHeight w:val="1009"/>
        </w:trPr>
        <w:tc>
          <w:tcPr>
            <w:tcW w:w="9322" w:type="dxa"/>
            <w:shd w:val="clear" w:color="auto" w:fill="F2F2F2" w:themeFill="background1" w:themeFillShade="F2"/>
          </w:tcPr>
          <w:p w14:paraId="51FDF52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DE6CB80" w14:textId="5D01EFD4" w:rsidR="00513A73" w:rsidRPr="00513A73" w:rsidRDefault="003E3F76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 xml:space="preserve">Challenges </w:t>
            </w:r>
            <w:r w:rsidR="00B17221">
              <w:rPr>
                <w:bCs/>
              </w:rPr>
              <w:t>and</w:t>
            </w:r>
            <w:r>
              <w:rPr>
                <w:bCs/>
              </w:rPr>
              <w:t xml:space="preserve"> m</w:t>
            </w:r>
            <w:r w:rsidR="00513A73" w:rsidRPr="00513A73">
              <w:rPr>
                <w:bCs/>
              </w:rPr>
              <w:t xml:space="preserve">ain </w:t>
            </w:r>
            <w:r w:rsidR="00F809B8">
              <w:rPr>
                <w:bCs/>
              </w:rPr>
              <w:t>c</w:t>
            </w:r>
            <w:r w:rsidR="00513A73" w:rsidRPr="00513A73">
              <w:rPr>
                <w:bCs/>
              </w:rPr>
              <w:t>oncerns on this placement:</w:t>
            </w:r>
          </w:p>
          <w:p w14:paraId="4A19CD5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6BA9E8E5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6F2A424E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33E926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5283AB86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2058044E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3CDB3DB7" w14:textId="77777777" w:rsidTr="00A06F59">
        <w:trPr>
          <w:trHeight w:val="1018"/>
        </w:trPr>
        <w:tc>
          <w:tcPr>
            <w:tcW w:w="9322" w:type="dxa"/>
            <w:shd w:val="clear" w:color="auto" w:fill="F2F2F2" w:themeFill="background1" w:themeFillShade="F2"/>
          </w:tcPr>
          <w:p w14:paraId="0D69DE6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318620B6" w14:textId="3CB9642B" w:rsidR="00513A73" w:rsidRPr="00513A73" w:rsidRDefault="00C767A9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Your s</w:t>
            </w:r>
            <w:r w:rsidR="00513A73" w:rsidRPr="00513A73">
              <w:rPr>
                <w:bCs/>
              </w:rPr>
              <w:t>trengths:</w:t>
            </w:r>
          </w:p>
          <w:p w14:paraId="33682188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4BAFAABE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41DB7C9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C48A78C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2A5059C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7914923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6106E64C" w14:textId="77777777" w:rsidTr="00A06F59">
        <w:trPr>
          <w:trHeight w:val="995"/>
        </w:trPr>
        <w:tc>
          <w:tcPr>
            <w:tcW w:w="9322" w:type="dxa"/>
            <w:shd w:val="clear" w:color="auto" w:fill="F2F2F2" w:themeFill="background1" w:themeFillShade="F2"/>
          </w:tcPr>
          <w:p w14:paraId="2D360B7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C33630F" w14:textId="466C9AE9" w:rsidR="00513A73" w:rsidRPr="00513A73" w:rsidRDefault="00C767A9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Your a</w:t>
            </w:r>
            <w:r w:rsidR="00587864">
              <w:rPr>
                <w:bCs/>
              </w:rPr>
              <w:t>rea</w:t>
            </w:r>
            <w:r w:rsidR="00513A73" w:rsidRPr="00513A73">
              <w:rPr>
                <w:bCs/>
              </w:rPr>
              <w:t>s</w:t>
            </w:r>
            <w:r w:rsidR="00587864">
              <w:rPr>
                <w:bCs/>
              </w:rPr>
              <w:t xml:space="preserve"> for development</w:t>
            </w:r>
            <w:r w:rsidR="00513A73" w:rsidRPr="00513A73">
              <w:rPr>
                <w:bCs/>
              </w:rPr>
              <w:t>:</w:t>
            </w:r>
          </w:p>
          <w:p w14:paraId="5177190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77CAEA74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60BDCE8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CA8A72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D2126B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BD5E55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8C0F95" w:rsidRPr="004257DB" w14:paraId="16149D6B" w14:textId="77777777" w:rsidTr="008C0F95">
        <w:trPr>
          <w:trHeight w:val="830"/>
        </w:trPr>
        <w:tc>
          <w:tcPr>
            <w:tcW w:w="9322" w:type="dxa"/>
            <w:shd w:val="clear" w:color="auto" w:fill="F2F2F2" w:themeFill="background1" w:themeFillShade="F2"/>
          </w:tcPr>
          <w:p w14:paraId="5BDFE2BE" w14:textId="77777777" w:rsidR="008C0F95" w:rsidRDefault="00D5220A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Please list any university requirements for the placement</w:t>
            </w:r>
          </w:p>
          <w:p w14:paraId="27667BCB" w14:textId="77777777" w:rsidR="00D5220A" w:rsidRDefault="00D5220A" w:rsidP="00A06F59">
            <w:pPr>
              <w:ind w:right="-60"/>
              <w:textAlignment w:val="baseline"/>
              <w:rPr>
                <w:bCs/>
              </w:rPr>
            </w:pPr>
          </w:p>
          <w:p w14:paraId="65F8D51D" w14:textId="154CE217" w:rsidR="00D5220A" w:rsidRPr="00513A73" w:rsidRDefault="00D5220A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(</w:t>
            </w:r>
            <w:r w:rsidR="002028A5">
              <w:rPr>
                <w:bCs/>
              </w:rPr>
              <w:t>For</w:t>
            </w:r>
            <w:r>
              <w:rPr>
                <w:bCs/>
              </w:rPr>
              <w:t xml:space="preserve"> </w:t>
            </w:r>
            <w:r w:rsidR="002028A5">
              <w:rPr>
                <w:bCs/>
              </w:rPr>
              <w:t>example,</w:t>
            </w:r>
            <w:r>
              <w:rPr>
                <w:bCs/>
              </w:rPr>
              <w:t xml:space="preserve"> course work, practice tutor visit, competencies, reflections, videos)</w:t>
            </w:r>
          </w:p>
        </w:tc>
      </w:tr>
      <w:tr w:rsidR="008C0F95" w:rsidRPr="004257DB" w14:paraId="09C917A6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6A459098" w14:textId="77777777" w:rsidR="008C0F95" w:rsidRPr="00513A73" w:rsidRDefault="008C0F95" w:rsidP="00A06F59">
            <w:pPr>
              <w:ind w:right="-60"/>
              <w:textAlignment w:val="baseline"/>
              <w:rPr>
                <w:bCs/>
              </w:rPr>
            </w:pPr>
          </w:p>
        </w:tc>
      </w:tr>
    </w:tbl>
    <w:p w14:paraId="542EFFF2" w14:textId="32048D9F" w:rsidR="00513A73" w:rsidRDefault="00513A73" w:rsidP="002D6889"/>
    <w:p w14:paraId="14CF0241" w14:textId="77777777" w:rsidR="00513A73" w:rsidRDefault="00513A73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13A73" w:rsidRPr="004257DB" w14:paraId="7CCFC44F" w14:textId="77777777" w:rsidTr="00A06F59">
        <w:trPr>
          <w:trHeight w:val="830"/>
        </w:trPr>
        <w:tc>
          <w:tcPr>
            <w:tcW w:w="9322" w:type="dxa"/>
            <w:shd w:val="clear" w:color="auto" w:fill="F2F2F2" w:themeFill="background1" w:themeFillShade="F2"/>
          </w:tcPr>
          <w:p w14:paraId="4ED6AEF8" w14:textId="77777777" w:rsidR="00513A73" w:rsidRPr="00513A73" w:rsidRDefault="00513A73" w:rsidP="00A06F59">
            <w:pPr>
              <w:rPr>
                <w:bCs/>
                <w:u w:val="single"/>
              </w:rPr>
            </w:pPr>
          </w:p>
          <w:p w14:paraId="2A1B9AC0" w14:textId="71A6C8B8" w:rsidR="00513A73" w:rsidRPr="00513A73" w:rsidRDefault="00AE4351" w:rsidP="00AE4351">
            <w:pPr>
              <w:spacing w:after="160" w:line="259" w:lineRule="auto"/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How do you prefer to learn? What does this mean for your placement?</w:t>
            </w:r>
          </w:p>
          <w:p w14:paraId="000C8ED2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14:paraId="6FA4CFA8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49AB097B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19781D6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C5CB386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3B601224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618C2519" w14:textId="77777777" w:rsidTr="00A06F59">
        <w:trPr>
          <w:trHeight w:val="965"/>
        </w:trPr>
        <w:tc>
          <w:tcPr>
            <w:tcW w:w="9322" w:type="dxa"/>
            <w:shd w:val="clear" w:color="auto" w:fill="F2F2F2" w:themeFill="background1" w:themeFillShade="F2"/>
          </w:tcPr>
          <w:p w14:paraId="20BF6568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9A2068B" w14:textId="781DBB96" w:rsidR="00513A73" w:rsidRPr="00513A73" w:rsidRDefault="00306F23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 xml:space="preserve">Adaptations </w:t>
            </w:r>
            <w:r w:rsidR="00B719E7">
              <w:rPr>
                <w:bCs/>
              </w:rPr>
              <w:t xml:space="preserve">suggested </w:t>
            </w:r>
            <w:r>
              <w:rPr>
                <w:bCs/>
              </w:rPr>
              <w:t>for success</w:t>
            </w:r>
            <w:r w:rsidR="00513A73" w:rsidRPr="00513A73">
              <w:rPr>
                <w:bCs/>
              </w:rPr>
              <w:t>:</w:t>
            </w:r>
            <w:r w:rsidR="00513A73" w:rsidRPr="00513A73">
              <w:rPr>
                <w:bCs/>
              </w:rPr>
              <w:br/>
            </w:r>
          </w:p>
          <w:p w14:paraId="27B6B49D" w14:textId="77777777" w:rsidR="00BD0008" w:rsidRDefault="00BD0008" w:rsidP="00BD0008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Are you in the process of being assessed for additional learning needs?</w:t>
            </w:r>
          </w:p>
          <w:p w14:paraId="273BA58E" w14:textId="77777777" w:rsidR="00BD0008" w:rsidRDefault="00BD0008" w:rsidP="00BD0008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Have you had any adjustments recommended by the university DDS?</w:t>
            </w:r>
          </w:p>
          <w:p w14:paraId="364B0D1B" w14:textId="77777777" w:rsidR="00BD0008" w:rsidRPr="00513A73" w:rsidRDefault="00BD0008" w:rsidP="00BD0008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Are there any adjustments that have been successful for you in previous placement settings?</w:t>
            </w:r>
          </w:p>
          <w:p w14:paraId="6B241024" w14:textId="77777777" w:rsidR="00513A73" w:rsidRPr="00513A73" w:rsidRDefault="00513A73" w:rsidP="00BD0008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7ED3FB26" w14:textId="77777777" w:rsidTr="00A06F59">
        <w:trPr>
          <w:trHeight w:val="965"/>
        </w:trPr>
        <w:tc>
          <w:tcPr>
            <w:tcW w:w="9322" w:type="dxa"/>
            <w:shd w:val="clear" w:color="auto" w:fill="auto"/>
          </w:tcPr>
          <w:p w14:paraId="58780FC4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07EFD6A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70A3D07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756FD5" w:rsidRPr="004257DB" w14:paraId="33C96E08" w14:textId="77777777" w:rsidTr="002D38F6">
        <w:trPr>
          <w:trHeight w:val="965"/>
        </w:trPr>
        <w:tc>
          <w:tcPr>
            <w:tcW w:w="9322" w:type="dxa"/>
            <w:shd w:val="clear" w:color="auto" w:fill="F2F2F2" w:themeFill="background1" w:themeFillShade="F2"/>
          </w:tcPr>
          <w:p w14:paraId="5622EF49" w14:textId="45347CD5" w:rsidR="00BD0008" w:rsidRPr="00513A73" w:rsidRDefault="00BD0008" w:rsidP="00BD0008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 xml:space="preserve">Adaptations </w:t>
            </w:r>
            <w:r w:rsidR="00B87E6E">
              <w:rPr>
                <w:bCs/>
              </w:rPr>
              <w:t xml:space="preserve">suggested </w:t>
            </w:r>
            <w:r>
              <w:rPr>
                <w:bCs/>
              </w:rPr>
              <w:t>for success</w:t>
            </w:r>
            <w:r w:rsidRPr="00513A73">
              <w:rPr>
                <w:bCs/>
              </w:rPr>
              <w:t>:</w:t>
            </w:r>
            <w:r w:rsidRPr="00513A73">
              <w:rPr>
                <w:bCs/>
              </w:rPr>
              <w:br/>
            </w:r>
          </w:p>
          <w:p w14:paraId="1542B6D6" w14:textId="77777777" w:rsidR="00BD0008" w:rsidRPr="00513A73" w:rsidRDefault="00BD0008" w:rsidP="00BD0008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For example: health and wellbeing needs, r</w:t>
            </w:r>
            <w:r w:rsidRPr="00513A73">
              <w:rPr>
                <w:bCs/>
              </w:rPr>
              <w:t>eligious needs, dietary needs</w:t>
            </w:r>
            <w:r>
              <w:rPr>
                <w:bCs/>
              </w:rPr>
              <w:t>, flexible working requests:</w:t>
            </w:r>
          </w:p>
          <w:p w14:paraId="10E4C796" w14:textId="4D569BCB" w:rsidR="00756FD5" w:rsidRPr="002D38F6" w:rsidRDefault="00756FD5" w:rsidP="00A06F59">
            <w:pPr>
              <w:ind w:right="-60"/>
              <w:textAlignment w:val="baseline"/>
              <w:rPr>
                <w:bCs/>
                <w:color w:val="F2F2F2" w:themeColor="background1" w:themeShade="F2"/>
              </w:rPr>
            </w:pPr>
          </w:p>
        </w:tc>
      </w:tr>
      <w:tr w:rsidR="00756FD5" w:rsidRPr="004257DB" w14:paraId="65AC94B4" w14:textId="77777777" w:rsidTr="00A06F59">
        <w:trPr>
          <w:trHeight w:val="965"/>
        </w:trPr>
        <w:tc>
          <w:tcPr>
            <w:tcW w:w="9322" w:type="dxa"/>
            <w:shd w:val="clear" w:color="auto" w:fill="auto"/>
          </w:tcPr>
          <w:p w14:paraId="73F3A923" w14:textId="77777777" w:rsidR="00756FD5" w:rsidRPr="00513A73" w:rsidRDefault="00756FD5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479F81C4" w14:textId="77777777" w:rsidTr="00967032">
        <w:trPr>
          <w:trHeight w:val="937"/>
        </w:trPr>
        <w:tc>
          <w:tcPr>
            <w:tcW w:w="9322" w:type="dxa"/>
            <w:shd w:val="clear" w:color="auto" w:fill="F2F2F2" w:themeFill="background1" w:themeFillShade="F2"/>
          </w:tcPr>
          <w:p w14:paraId="2556D731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0F8A4C58" w14:textId="49AADB00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  <w:r w:rsidRPr="00513A73">
              <w:rPr>
                <w:bCs/>
              </w:rPr>
              <w:t xml:space="preserve">Any additional information you wish to tell your </w:t>
            </w:r>
            <w:r w:rsidR="00AF5C45">
              <w:rPr>
                <w:bCs/>
              </w:rPr>
              <w:t xml:space="preserve">practice </w:t>
            </w:r>
            <w:r w:rsidRPr="00513A73">
              <w:rPr>
                <w:bCs/>
              </w:rPr>
              <w:t>educator?</w:t>
            </w:r>
          </w:p>
        </w:tc>
      </w:tr>
      <w:tr w:rsidR="00513A73" w:rsidRPr="004257DB" w14:paraId="7DBB99FD" w14:textId="77777777" w:rsidTr="00A06F59">
        <w:trPr>
          <w:trHeight w:val="1105"/>
        </w:trPr>
        <w:tc>
          <w:tcPr>
            <w:tcW w:w="9322" w:type="dxa"/>
            <w:shd w:val="clear" w:color="auto" w:fill="auto"/>
          </w:tcPr>
          <w:p w14:paraId="4D422614" w14:textId="77777777" w:rsidR="00513A73" w:rsidRPr="004257DB" w:rsidRDefault="00513A73" w:rsidP="00A06F59">
            <w:pPr>
              <w:ind w:right="-60"/>
              <w:textAlignment w:val="baseline"/>
              <w:rPr>
                <w:b/>
              </w:rPr>
            </w:pPr>
          </w:p>
        </w:tc>
      </w:tr>
    </w:tbl>
    <w:p w14:paraId="1855E37A" w14:textId="5EBAB8C4" w:rsidR="003E1B7C" w:rsidRDefault="003E1B7C" w:rsidP="002D6889"/>
    <w:p w14:paraId="3C4F2739" w14:textId="77777777" w:rsidR="003E1B7C" w:rsidRDefault="003E1B7C">
      <w:r>
        <w:br w:type="page"/>
      </w:r>
    </w:p>
    <w:p w14:paraId="1BE11BBD" w14:textId="37916C9A" w:rsidR="00E6786E" w:rsidRDefault="00141F3B" w:rsidP="00E6786E">
      <w:pPr>
        <w:pStyle w:val="Heading1"/>
      </w:pPr>
      <w:r>
        <w:lastRenderedPageBreak/>
        <w:t>Healthcare Environment Risk Assessment</w:t>
      </w:r>
    </w:p>
    <w:p w14:paraId="25F1EF70" w14:textId="77777777" w:rsidR="00E6786E" w:rsidRDefault="00E6786E" w:rsidP="00E6786E">
      <w:pPr>
        <w:pStyle w:val="Heading2"/>
      </w:pPr>
      <w:r>
        <w:t>Risk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820"/>
      </w:tblGrid>
      <w:tr w:rsidR="00E6786E" w14:paraId="4291C913" w14:textId="77777777" w:rsidTr="00002DFD">
        <w:trPr>
          <w:trHeight w:val="1096"/>
        </w:trPr>
        <w:tc>
          <w:tcPr>
            <w:tcW w:w="4673" w:type="dxa"/>
            <w:shd w:val="clear" w:color="auto" w:fill="F2F2F2" w:themeFill="background1" w:themeFillShade="F2"/>
          </w:tcPr>
          <w:p w14:paraId="4E7BE1B6" w14:textId="6CCD75DD" w:rsidR="00002DFD" w:rsidRDefault="00275FFB" w:rsidP="00CC54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</w:t>
            </w:r>
            <w:r w:rsidR="00935420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 xml:space="preserve">any health conditions </w:t>
            </w:r>
            <w:r w:rsidR="002147FC">
              <w:rPr>
                <w:sz w:val="24"/>
                <w:szCs w:val="24"/>
              </w:rPr>
              <w:t xml:space="preserve">that would require a healthcare environment risk assessment </w:t>
            </w:r>
          </w:p>
          <w:p w14:paraId="2E8D6E29" w14:textId="27C68361" w:rsidR="00E6786E" w:rsidRPr="00002DFD" w:rsidRDefault="002147FC" w:rsidP="00CC54E9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002DFD">
              <w:rPr>
                <w:i/>
                <w:iCs/>
                <w:sz w:val="24"/>
                <w:szCs w:val="24"/>
              </w:rPr>
              <w:t>eg.</w:t>
            </w:r>
            <w:proofErr w:type="spellEnd"/>
            <w:r w:rsidRPr="00002DFD">
              <w:rPr>
                <w:i/>
                <w:iCs/>
                <w:sz w:val="24"/>
                <w:szCs w:val="24"/>
              </w:rPr>
              <w:t xml:space="preserve"> Pregnancy, immunocompromised, concerns </w:t>
            </w:r>
            <w:r w:rsidR="009875B6">
              <w:rPr>
                <w:i/>
                <w:iCs/>
                <w:sz w:val="24"/>
                <w:szCs w:val="24"/>
              </w:rPr>
              <w:t>about</w:t>
            </w:r>
            <w:r w:rsidRPr="00002DFD">
              <w:rPr>
                <w:i/>
                <w:iCs/>
                <w:sz w:val="24"/>
                <w:szCs w:val="24"/>
              </w:rPr>
              <w:t xml:space="preserve"> radiation exposure</w:t>
            </w:r>
          </w:p>
        </w:tc>
        <w:tc>
          <w:tcPr>
            <w:tcW w:w="4820" w:type="dxa"/>
          </w:tcPr>
          <w:p w14:paraId="472AD9D6" w14:textId="77777777" w:rsidR="00E6786E" w:rsidRDefault="00E6786E" w:rsidP="00CC54E9">
            <w:pPr>
              <w:rPr>
                <w:sz w:val="24"/>
                <w:szCs w:val="24"/>
                <w:u w:val="single"/>
              </w:rPr>
            </w:pPr>
          </w:p>
          <w:p w14:paraId="51F3CFB8" w14:textId="365C6F1D" w:rsidR="00E6786E" w:rsidRDefault="002147FC" w:rsidP="002147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   /   NO</w:t>
            </w:r>
          </w:p>
          <w:p w14:paraId="3B804338" w14:textId="77777777" w:rsidR="002147FC" w:rsidRDefault="002147FC" w:rsidP="002147FC">
            <w:pPr>
              <w:jc w:val="center"/>
              <w:rPr>
                <w:sz w:val="24"/>
                <w:szCs w:val="24"/>
              </w:rPr>
            </w:pPr>
          </w:p>
          <w:p w14:paraId="7F7B7A1F" w14:textId="2DB23522" w:rsidR="002147FC" w:rsidRPr="0065523D" w:rsidRDefault="00002DFD" w:rsidP="002147FC">
            <w:pPr>
              <w:jc w:val="center"/>
              <w:rPr>
                <w:i/>
                <w:iCs/>
                <w:sz w:val="20"/>
                <w:szCs w:val="20"/>
              </w:rPr>
            </w:pPr>
            <w:r w:rsidRPr="0065523D">
              <w:rPr>
                <w:i/>
                <w:iCs/>
                <w:sz w:val="20"/>
                <w:szCs w:val="20"/>
              </w:rPr>
              <w:t>*</w:t>
            </w:r>
            <w:r w:rsidR="002147FC" w:rsidRPr="0065523D">
              <w:rPr>
                <w:i/>
                <w:iCs/>
                <w:sz w:val="20"/>
                <w:szCs w:val="20"/>
              </w:rPr>
              <w:t xml:space="preserve">If </w:t>
            </w:r>
            <w:r w:rsidR="002147FC" w:rsidRPr="0065523D">
              <w:rPr>
                <w:b/>
                <w:bCs/>
                <w:i/>
                <w:iCs/>
                <w:sz w:val="20"/>
                <w:szCs w:val="20"/>
              </w:rPr>
              <w:t>yes</w:t>
            </w:r>
            <w:r w:rsidR="002147FC" w:rsidRPr="0065523D">
              <w:rPr>
                <w:i/>
                <w:iCs/>
                <w:sz w:val="20"/>
                <w:szCs w:val="20"/>
              </w:rPr>
              <w:t xml:space="preserve"> please </w:t>
            </w:r>
            <w:r w:rsidR="00EC522F">
              <w:rPr>
                <w:i/>
                <w:iCs/>
                <w:sz w:val="20"/>
                <w:szCs w:val="20"/>
              </w:rPr>
              <w:t>contact your HEI and practice educator for further advice</w:t>
            </w:r>
            <w:r w:rsidR="00AC066A" w:rsidRPr="0065523D">
              <w:rPr>
                <w:i/>
                <w:iCs/>
                <w:sz w:val="20"/>
                <w:szCs w:val="20"/>
              </w:rPr>
              <w:t xml:space="preserve"> </w:t>
            </w:r>
          </w:p>
          <w:p w14:paraId="1174A2AF" w14:textId="77777777" w:rsidR="00E6786E" w:rsidRDefault="00E6786E" w:rsidP="00CC54E9">
            <w:pPr>
              <w:rPr>
                <w:sz w:val="24"/>
                <w:szCs w:val="24"/>
                <w:u w:val="single"/>
              </w:rPr>
            </w:pPr>
          </w:p>
        </w:tc>
      </w:tr>
    </w:tbl>
    <w:p w14:paraId="6DDBABE6" w14:textId="77777777" w:rsidR="00E6786E" w:rsidRPr="00A418E8" w:rsidRDefault="00E6786E" w:rsidP="00E6786E"/>
    <w:p w14:paraId="1F5E9A22" w14:textId="77777777" w:rsidR="00E6786E" w:rsidRDefault="00E6786E" w:rsidP="00E6786E">
      <w:pPr>
        <w:pStyle w:val="Heading2"/>
      </w:pPr>
      <w:r>
        <w:t>Fit Mask Testing</w:t>
      </w:r>
    </w:p>
    <w:p w14:paraId="08A94322" w14:textId="53156734" w:rsidR="009875B6" w:rsidRPr="00950D7D" w:rsidRDefault="009875B6" w:rsidP="009875B6">
      <w:pPr>
        <w:rPr>
          <w:i/>
          <w:iCs/>
        </w:rPr>
      </w:pPr>
      <w:r w:rsidRPr="00950D7D">
        <w:rPr>
          <w:i/>
          <w:iCs/>
        </w:rPr>
        <w:t xml:space="preserve">This will only be relevant for </w:t>
      </w:r>
      <w:r w:rsidR="00950D7D" w:rsidRPr="00950D7D">
        <w:rPr>
          <w:i/>
          <w:iCs/>
        </w:rPr>
        <w:t>some clinical environments – please contact your practice educator.</w:t>
      </w:r>
    </w:p>
    <w:p w14:paraId="65F89229" w14:textId="77777777" w:rsidR="00950D7D" w:rsidRPr="009875B6" w:rsidRDefault="00950D7D" w:rsidP="009875B6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E6786E" w14:paraId="45461F10" w14:textId="77777777" w:rsidTr="00CC54E9">
        <w:tc>
          <w:tcPr>
            <w:tcW w:w="3539" w:type="dxa"/>
            <w:shd w:val="clear" w:color="auto" w:fill="F2F2F2" w:themeFill="background1" w:themeFillShade="F2"/>
          </w:tcPr>
          <w:p w14:paraId="0B4BBC55" w14:textId="77777777" w:rsidR="00E6786E" w:rsidRDefault="00E6786E" w:rsidP="00CC54E9">
            <w:pPr>
              <w:rPr>
                <w:sz w:val="24"/>
                <w:szCs w:val="24"/>
                <w:u w:val="single"/>
              </w:rPr>
            </w:pPr>
          </w:p>
          <w:p w14:paraId="7384C245" w14:textId="77777777" w:rsidR="00E6786E" w:rsidRDefault="00E6786E" w:rsidP="00CC54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ever been fit tested?</w:t>
            </w:r>
          </w:p>
          <w:p w14:paraId="471DD683" w14:textId="77777777" w:rsidR="00E6786E" w:rsidRDefault="00E6786E" w:rsidP="00CC54E9">
            <w:pPr>
              <w:rPr>
                <w:sz w:val="24"/>
                <w:szCs w:val="24"/>
              </w:rPr>
            </w:pPr>
          </w:p>
          <w:p w14:paraId="5EBB4CC2" w14:textId="77777777" w:rsidR="00E6786E" w:rsidRDefault="00E6786E" w:rsidP="00CC54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yes, please provide details of when and what mask you passed on: </w:t>
            </w:r>
          </w:p>
          <w:p w14:paraId="527CA144" w14:textId="77777777" w:rsidR="00E6786E" w:rsidRDefault="00E6786E" w:rsidP="00CC54E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shd w:val="clear" w:color="auto" w:fill="auto"/>
          </w:tcPr>
          <w:p w14:paraId="12439209" w14:textId="77777777" w:rsidR="00E6786E" w:rsidRDefault="00E6786E" w:rsidP="00CC54E9">
            <w:pPr>
              <w:rPr>
                <w:sz w:val="24"/>
                <w:szCs w:val="24"/>
                <w:u w:val="single"/>
              </w:rPr>
            </w:pPr>
          </w:p>
        </w:tc>
      </w:tr>
    </w:tbl>
    <w:p w14:paraId="2E2280B4" w14:textId="77777777" w:rsidR="00E6786E" w:rsidRDefault="00E6786E" w:rsidP="00E6786E"/>
    <w:p w14:paraId="7CB055B3" w14:textId="5E3AE1EA" w:rsidR="00E6786E" w:rsidRDefault="00E6786E" w:rsidP="00E6786E">
      <w:pPr>
        <w:pStyle w:val="Heading2"/>
      </w:pPr>
      <w:r>
        <w:t>Vaccination Status</w:t>
      </w:r>
      <w:r w:rsidR="00F47970">
        <w:t xml:space="preserve"> (optional)</w:t>
      </w:r>
    </w:p>
    <w:tbl>
      <w:tblPr>
        <w:tblpPr w:leftFromText="180" w:rightFromText="180" w:vertAnchor="text" w:horzAnchor="margin" w:tblpY="-27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A42D89" w:rsidRPr="00187170" w14:paraId="33A72BEF" w14:textId="60206014" w:rsidTr="00A42D89">
        <w:trPr>
          <w:trHeight w:val="655"/>
        </w:trPr>
        <w:tc>
          <w:tcPr>
            <w:tcW w:w="5094" w:type="dxa"/>
            <w:vMerge w:val="restart"/>
            <w:shd w:val="clear" w:color="auto" w:fill="F2F2F2" w:themeFill="background1" w:themeFillShade="F2"/>
          </w:tcPr>
          <w:p w14:paraId="13D4ABD7" w14:textId="77777777" w:rsidR="00A42D89" w:rsidRDefault="00A42D89" w:rsidP="00CC54E9">
            <w:pPr>
              <w:textAlignment w:val="baseline"/>
              <w:rPr>
                <w:b/>
                <w:bCs/>
              </w:rPr>
            </w:pPr>
          </w:p>
          <w:p w14:paraId="0C58C257" w14:textId="77777777" w:rsidR="00A42D89" w:rsidRDefault="00AB120F" w:rsidP="00A42D89">
            <w:pPr>
              <w:textAlignment w:val="baseline"/>
            </w:pPr>
            <w:r>
              <w:t xml:space="preserve">Have you had any of the following vaccines in the last 12 months </w:t>
            </w:r>
          </w:p>
          <w:p w14:paraId="302316D6" w14:textId="77777777" w:rsidR="00AB120F" w:rsidRDefault="00AB120F" w:rsidP="00A42D89">
            <w:pPr>
              <w:textAlignment w:val="baseline"/>
            </w:pPr>
          </w:p>
          <w:p w14:paraId="511F2A50" w14:textId="4AFD6CA8" w:rsidR="00AB120F" w:rsidRPr="00AB120F" w:rsidRDefault="00AB120F" w:rsidP="00A42D89">
            <w:pPr>
              <w:textAlignment w:val="baseline"/>
              <w:rPr>
                <w:i/>
                <w:iCs/>
              </w:rPr>
            </w:pPr>
            <w:r>
              <w:rPr>
                <w:i/>
                <w:iCs/>
              </w:rPr>
              <w:t>(these are not mandatory</w:t>
            </w:r>
            <w:r w:rsidR="00C92D2F">
              <w:rPr>
                <w:i/>
                <w:iCs/>
              </w:rPr>
              <w:t xml:space="preserve"> but may be relevant in certain clinical situations</w:t>
            </w:r>
            <w:r>
              <w:rPr>
                <w:i/>
                <w:iCs/>
              </w:rPr>
              <w:t>)</w:t>
            </w:r>
          </w:p>
        </w:tc>
        <w:tc>
          <w:tcPr>
            <w:tcW w:w="5094" w:type="dxa"/>
            <w:shd w:val="clear" w:color="auto" w:fill="FFFFFF" w:themeFill="background1"/>
          </w:tcPr>
          <w:p w14:paraId="3E2008E8" w14:textId="77777777" w:rsidR="00A42D89" w:rsidRDefault="00A42D89" w:rsidP="00CC54E9">
            <w:pPr>
              <w:textAlignment w:val="baseline"/>
              <w:rPr>
                <w:b/>
                <w:bCs/>
              </w:rPr>
            </w:pPr>
          </w:p>
          <w:p w14:paraId="5512D953" w14:textId="0CE5F136" w:rsidR="00AB120F" w:rsidRPr="00AB120F" w:rsidRDefault="00AB120F" w:rsidP="00CC54E9">
            <w:pPr>
              <w:textAlignment w:val="baseline"/>
            </w:pPr>
            <w:r w:rsidRPr="00AB120F">
              <w:rPr>
                <w:b/>
                <w:bCs/>
              </w:rPr>
              <w:t xml:space="preserve">Flu </w:t>
            </w:r>
            <w:r>
              <w:t xml:space="preserve">                                  YES   /   NO</w:t>
            </w:r>
          </w:p>
        </w:tc>
      </w:tr>
      <w:tr w:rsidR="00A42D89" w:rsidRPr="00187170" w14:paraId="32530D48" w14:textId="77777777" w:rsidTr="00A42D89">
        <w:trPr>
          <w:trHeight w:val="655"/>
        </w:trPr>
        <w:tc>
          <w:tcPr>
            <w:tcW w:w="5094" w:type="dxa"/>
            <w:vMerge/>
            <w:shd w:val="clear" w:color="auto" w:fill="F2F2F2" w:themeFill="background1" w:themeFillShade="F2"/>
          </w:tcPr>
          <w:p w14:paraId="3E48FDC0" w14:textId="77777777" w:rsidR="00A42D89" w:rsidRDefault="00A42D89" w:rsidP="00CC54E9">
            <w:pPr>
              <w:textAlignment w:val="baseline"/>
              <w:rPr>
                <w:b/>
                <w:bCs/>
              </w:rPr>
            </w:pPr>
          </w:p>
        </w:tc>
        <w:tc>
          <w:tcPr>
            <w:tcW w:w="5094" w:type="dxa"/>
            <w:shd w:val="clear" w:color="auto" w:fill="FFFFFF" w:themeFill="background1"/>
          </w:tcPr>
          <w:p w14:paraId="3CF4C2D6" w14:textId="77777777" w:rsidR="00A42D89" w:rsidRDefault="00A42D89" w:rsidP="00CC54E9">
            <w:pPr>
              <w:textAlignment w:val="baseline"/>
              <w:rPr>
                <w:b/>
                <w:bCs/>
              </w:rPr>
            </w:pPr>
          </w:p>
          <w:p w14:paraId="113B7DBA" w14:textId="7FF2B8D5" w:rsidR="00AB120F" w:rsidRPr="00AB120F" w:rsidRDefault="00AB120F" w:rsidP="00CC54E9">
            <w:pPr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Covid</w:t>
            </w:r>
            <w:r w:rsidR="00787F2D">
              <w:t xml:space="preserve">                              YES   /   NO</w:t>
            </w:r>
          </w:p>
        </w:tc>
      </w:tr>
    </w:tbl>
    <w:p w14:paraId="5FC08639" w14:textId="77777777" w:rsidR="00E6786E" w:rsidRDefault="00E6786E" w:rsidP="00E6786E"/>
    <w:p w14:paraId="77EA1624" w14:textId="77777777" w:rsidR="00E6786E" w:rsidRDefault="00E6786E" w:rsidP="00E6786E"/>
    <w:p w14:paraId="6A605052" w14:textId="77777777" w:rsidR="00E6786E" w:rsidRDefault="00E6786E" w:rsidP="00E6786E"/>
    <w:p w14:paraId="0BF653B3" w14:textId="77777777" w:rsidR="00E6786E" w:rsidRDefault="00E6786E" w:rsidP="00E6786E"/>
    <w:p w14:paraId="03F5C1D0" w14:textId="77777777" w:rsidR="00E6786E" w:rsidRDefault="00E6786E" w:rsidP="00E6786E"/>
    <w:p w14:paraId="0618FC7E" w14:textId="77777777" w:rsidR="00E6786E" w:rsidRDefault="00E6786E" w:rsidP="00E6786E"/>
    <w:p w14:paraId="079B1C88" w14:textId="77777777" w:rsidR="00E6786E" w:rsidRDefault="00E6786E" w:rsidP="00E6786E"/>
    <w:p w14:paraId="64A24E11" w14:textId="77777777" w:rsidR="00E6786E" w:rsidRDefault="00E6786E" w:rsidP="00E6786E"/>
    <w:p w14:paraId="4199D903" w14:textId="77777777" w:rsidR="00E6786E" w:rsidRDefault="00E6786E" w:rsidP="00E6786E">
      <w:r>
        <w:br w:type="page"/>
      </w:r>
    </w:p>
    <w:p w14:paraId="60A7AE93" w14:textId="77777777" w:rsidR="00E6786E" w:rsidRDefault="00E6786E"/>
    <w:p w14:paraId="4DC2FF0E" w14:textId="5D386EB1" w:rsidR="00A33928" w:rsidRPr="00870577" w:rsidRDefault="00A33928" w:rsidP="00E15BF2">
      <w:pPr>
        <w:pStyle w:val="Heading1"/>
        <w:rPr>
          <w:sz w:val="32"/>
          <w:szCs w:val="32"/>
        </w:rPr>
      </w:pPr>
      <w:r w:rsidRPr="00870577">
        <w:rPr>
          <w:sz w:val="32"/>
          <w:szCs w:val="32"/>
        </w:rPr>
        <w:t>Update (2024) Collaborators</w:t>
      </w:r>
    </w:p>
    <w:p w14:paraId="7D630B74" w14:textId="77777777" w:rsidR="00F32EDC" w:rsidRPr="00870577" w:rsidRDefault="00F32EDC" w:rsidP="00F32EDC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20"/>
          <w:szCs w:val="20"/>
          <w:lang w:eastAsia="en-GB"/>
        </w:rPr>
      </w:pPr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bdr w:val="none" w:sz="0" w:space="0" w:color="auto" w:frame="1"/>
          <w:lang w:eastAsia="en-GB"/>
        </w:rPr>
        <w:t xml:space="preserve">Nicola </w:t>
      </w:r>
      <w:proofErr w:type="spellStart"/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bdr w:val="none" w:sz="0" w:space="0" w:color="auto" w:frame="1"/>
          <w:lang w:eastAsia="en-GB"/>
        </w:rPr>
        <w:t>Mault</w:t>
      </w:r>
      <w:proofErr w:type="spellEnd"/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bdr w:val="none" w:sz="0" w:space="0" w:color="auto" w:frame="1"/>
          <w:lang w:eastAsia="en-GB"/>
        </w:rPr>
        <w:t xml:space="preserve"> </w:t>
      </w:r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lang w:eastAsia="en-GB"/>
        </w:rPr>
        <w:t xml:space="preserve">– </w:t>
      </w:r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bdr w:val="none" w:sz="0" w:space="0" w:color="auto" w:frame="1"/>
          <w:lang w:eastAsia="en-GB"/>
        </w:rPr>
        <w:t>AHP Student Placement Expansion Lead, Royal National Orthopaedic Hospital, Stanmore</w:t>
      </w:r>
    </w:p>
    <w:p w14:paraId="7D6FF0C3" w14:textId="1EB55F86" w:rsidR="000E47A0" w:rsidRPr="00870577" w:rsidRDefault="000E47A0" w:rsidP="000E47A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70577">
        <w:rPr>
          <w:sz w:val="20"/>
          <w:szCs w:val="20"/>
        </w:rPr>
        <w:t>Wendy Casterton</w:t>
      </w:r>
      <w:r w:rsidR="00BD7BB0" w:rsidRPr="00870577">
        <w:rPr>
          <w:sz w:val="20"/>
          <w:szCs w:val="20"/>
        </w:rPr>
        <w:t xml:space="preserve"> – Therapies Practice Development Programme Co-ordinators, Chelsea and Westminster Hospital NHS Foundation Trust</w:t>
      </w:r>
    </w:p>
    <w:p w14:paraId="5BBB5607" w14:textId="77777777" w:rsidR="00F32EDC" w:rsidRPr="00870577" w:rsidRDefault="00F32EDC" w:rsidP="00F32EDC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20"/>
          <w:szCs w:val="20"/>
          <w:lang w:eastAsia="en-GB"/>
        </w:rPr>
      </w:pPr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bdr w:val="none" w:sz="0" w:space="0" w:color="auto" w:frame="1"/>
          <w:lang w:eastAsia="en-GB"/>
        </w:rPr>
        <w:t xml:space="preserve">Lucy Dempsey </w:t>
      </w:r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lang w:eastAsia="en-GB"/>
        </w:rPr>
        <w:t xml:space="preserve">– </w:t>
      </w:r>
      <w:r w:rsidRPr="00870577">
        <w:rPr>
          <w:rFonts w:asciiTheme="minorHAnsi" w:eastAsia="Times New Roman" w:hAnsiTheme="minorHAnsi" w:cstheme="minorHAnsi"/>
          <w:color w:val="201F1E"/>
          <w:sz w:val="20"/>
          <w:szCs w:val="20"/>
          <w:bdr w:val="none" w:sz="0" w:space="0" w:color="auto" w:frame="1"/>
          <w:lang w:eastAsia="en-GB"/>
        </w:rPr>
        <w:t>AHP Clinical Placement Expansion Lead, Barts Health NHS Trust</w:t>
      </w:r>
    </w:p>
    <w:p w14:paraId="0183C116" w14:textId="566ACD09" w:rsidR="000E47A0" w:rsidRPr="00870577" w:rsidRDefault="000E47A0" w:rsidP="000E47A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70577">
        <w:rPr>
          <w:sz w:val="20"/>
          <w:szCs w:val="20"/>
        </w:rPr>
        <w:t>Regine Huang</w:t>
      </w:r>
      <w:r w:rsidR="00DB36BB" w:rsidRPr="00870577">
        <w:rPr>
          <w:sz w:val="20"/>
          <w:szCs w:val="20"/>
        </w:rPr>
        <w:t xml:space="preserve"> – Therapies Student Lead, Royal Marsden </w:t>
      </w:r>
      <w:r w:rsidR="00C855AC" w:rsidRPr="00870577">
        <w:rPr>
          <w:sz w:val="20"/>
          <w:szCs w:val="20"/>
        </w:rPr>
        <w:t>NHS Foundation Trust</w:t>
      </w:r>
    </w:p>
    <w:p w14:paraId="69FA4AA4" w14:textId="0457FFF6" w:rsidR="000E47A0" w:rsidRPr="00870577" w:rsidRDefault="000E47A0" w:rsidP="000E47A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70577">
        <w:rPr>
          <w:sz w:val="20"/>
          <w:szCs w:val="20"/>
        </w:rPr>
        <w:t>Margaret Macrae</w:t>
      </w:r>
      <w:r w:rsidR="00C855AC" w:rsidRPr="00870577">
        <w:rPr>
          <w:sz w:val="20"/>
          <w:szCs w:val="20"/>
        </w:rPr>
        <w:t xml:space="preserve"> – Clinical Practice Facilitator, University College London Hospital</w:t>
      </w:r>
      <w:r w:rsidR="005C02C6" w:rsidRPr="00870577">
        <w:rPr>
          <w:sz w:val="20"/>
          <w:szCs w:val="20"/>
        </w:rPr>
        <w:t xml:space="preserve"> NHS</w:t>
      </w:r>
      <w:r w:rsidR="00C855AC" w:rsidRPr="00870577">
        <w:rPr>
          <w:sz w:val="20"/>
          <w:szCs w:val="20"/>
        </w:rPr>
        <w:t xml:space="preserve"> Trust</w:t>
      </w:r>
    </w:p>
    <w:p w14:paraId="02036AA7" w14:textId="4BD8188E" w:rsidR="000E47A0" w:rsidRPr="00870577" w:rsidRDefault="000E47A0" w:rsidP="000E47A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70577">
        <w:rPr>
          <w:sz w:val="20"/>
          <w:szCs w:val="20"/>
        </w:rPr>
        <w:t xml:space="preserve">Ellie </w:t>
      </w:r>
      <w:proofErr w:type="spellStart"/>
      <w:r w:rsidRPr="00870577">
        <w:rPr>
          <w:sz w:val="20"/>
          <w:szCs w:val="20"/>
        </w:rPr>
        <w:t>Melkuhn</w:t>
      </w:r>
      <w:proofErr w:type="spellEnd"/>
      <w:r w:rsidR="00870577">
        <w:rPr>
          <w:sz w:val="20"/>
          <w:szCs w:val="20"/>
        </w:rPr>
        <w:t xml:space="preserve"> – AHP Education Workforce Lead, NHS England</w:t>
      </w:r>
    </w:p>
    <w:p w14:paraId="49B1AAE9" w14:textId="7047531A" w:rsidR="009856EB" w:rsidRPr="00870577" w:rsidRDefault="009856EB" w:rsidP="00A33928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70577">
        <w:rPr>
          <w:sz w:val="20"/>
          <w:szCs w:val="20"/>
        </w:rPr>
        <w:t>Suzanne Murray</w:t>
      </w:r>
      <w:r w:rsidR="00DC51DC" w:rsidRPr="00870577">
        <w:rPr>
          <w:sz w:val="20"/>
          <w:szCs w:val="20"/>
        </w:rPr>
        <w:t xml:space="preserve"> – Senior for AHP Education and Development, Royal Free </w:t>
      </w:r>
      <w:r w:rsidR="005C02C6" w:rsidRPr="00870577">
        <w:rPr>
          <w:sz w:val="20"/>
          <w:szCs w:val="20"/>
        </w:rPr>
        <w:t>London NHS Trust</w:t>
      </w:r>
    </w:p>
    <w:p w14:paraId="43FBCD8E" w14:textId="0BCAF881" w:rsidR="000E47A0" w:rsidRPr="00870577" w:rsidRDefault="000E47A0" w:rsidP="000E47A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70577">
        <w:rPr>
          <w:sz w:val="20"/>
          <w:szCs w:val="20"/>
        </w:rPr>
        <w:t xml:space="preserve">Mira </w:t>
      </w:r>
      <w:proofErr w:type="spellStart"/>
      <w:r w:rsidRPr="00870577">
        <w:rPr>
          <w:sz w:val="20"/>
          <w:szCs w:val="20"/>
        </w:rPr>
        <w:t>Modhwadia</w:t>
      </w:r>
      <w:proofErr w:type="spellEnd"/>
      <w:r w:rsidRPr="00870577">
        <w:rPr>
          <w:sz w:val="20"/>
          <w:szCs w:val="20"/>
        </w:rPr>
        <w:t xml:space="preserve"> – Practice Educator for Allied Health </w:t>
      </w:r>
      <w:r w:rsidR="00CE74AA" w:rsidRPr="00870577">
        <w:rPr>
          <w:sz w:val="20"/>
          <w:szCs w:val="20"/>
        </w:rPr>
        <w:t>and Specialist / Advanced Orthoptist, Great Ormond Street Hospital Trust</w:t>
      </w:r>
    </w:p>
    <w:p w14:paraId="5C221880" w14:textId="36F96CEB" w:rsidR="00967F84" w:rsidRPr="00870577" w:rsidRDefault="00967F84" w:rsidP="00A33928">
      <w:pPr>
        <w:pStyle w:val="ListParagraph"/>
        <w:numPr>
          <w:ilvl w:val="0"/>
          <w:numId w:val="5"/>
        </w:numPr>
        <w:rPr>
          <w:sz w:val="20"/>
          <w:szCs w:val="20"/>
        </w:rPr>
      </w:pPr>
      <w:proofErr w:type="spellStart"/>
      <w:r w:rsidRPr="00870577">
        <w:rPr>
          <w:sz w:val="20"/>
          <w:szCs w:val="20"/>
        </w:rPr>
        <w:t>Oluwaseun</w:t>
      </w:r>
      <w:proofErr w:type="spellEnd"/>
      <w:r w:rsidRPr="00870577">
        <w:rPr>
          <w:sz w:val="20"/>
          <w:szCs w:val="20"/>
        </w:rPr>
        <w:t xml:space="preserve"> </w:t>
      </w:r>
      <w:proofErr w:type="spellStart"/>
      <w:r w:rsidRPr="00870577">
        <w:rPr>
          <w:sz w:val="20"/>
          <w:szCs w:val="20"/>
        </w:rPr>
        <w:t>Ogunku</w:t>
      </w:r>
      <w:r w:rsidR="00FA5635" w:rsidRPr="00870577">
        <w:rPr>
          <w:sz w:val="20"/>
          <w:szCs w:val="20"/>
        </w:rPr>
        <w:t>nle</w:t>
      </w:r>
      <w:proofErr w:type="spellEnd"/>
      <w:r w:rsidR="002F1679" w:rsidRPr="00870577">
        <w:rPr>
          <w:sz w:val="20"/>
          <w:szCs w:val="20"/>
        </w:rPr>
        <w:t xml:space="preserve"> – AHP Apprenticeship and Student Placement Lead</w:t>
      </w:r>
      <w:r w:rsidR="001952A9" w:rsidRPr="00870577">
        <w:rPr>
          <w:sz w:val="20"/>
          <w:szCs w:val="20"/>
        </w:rPr>
        <w:t xml:space="preserve">, Central and </w:t>
      </w:r>
      <w:proofErr w:type="gramStart"/>
      <w:r w:rsidR="001952A9" w:rsidRPr="00870577">
        <w:rPr>
          <w:sz w:val="20"/>
          <w:szCs w:val="20"/>
        </w:rPr>
        <w:t>North West</w:t>
      </w:r>
      <w:proofErr w:type="gramEnd"/>
      <w:r w:rsidR="001952A9" w:rsidRPr="00870577">
        <w:rPr>
          <w:sz w:val="20"/>
          <w:szCs w:val="20"/>
        </w:rPr>
        <w:t xml:space="preserve"> London NHS Foundation Trust</w:t>
      </w:r>
    </w:p>
    <w:p w14:paraId="75F6F45E" w14:textId="2F4D0F20" w:rsidR="00FA5635" w:rsidRPr="00870577" w:rsidRDefault="00FA5635" w:rsidP="00A33928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870577">
        <w:rPr>
          <w:sz w:val="20"/>
          <w:szCs w:val="20"/>
        </w:rPr>
        <w:t xml:space="preserve">Katherine </w:t>
      </w:r>
      <w:proofErr w:type="spellStart"/>
      <w:r w:rsidRPr="00870577">
        <w:rPr>
          <w:sz w:val="20"/>
          <w:szCs w:val="20"/>
        </w:rPr>
        <w:t>Pantling</w:t>
      </w:r>
      <w:proofErr w:type="spellEnd"/>
      <w:r w:rsidR="00733722" w:rsidRPr="00870577">
        <w:rPr>
          <w:sz w:val="20"/>
          <w:szCs w:val="20"/>
        </w:rPr>
        <w:t>, Practice Education Facilitator, Imperial College London Hospital</w:t>
      </w:r>
    </w:p>
    <w:p w14:paraId="6E296848" w14:textId="77777777" w:rsidR="00A33928" w:rsidRDefault="00A33928" w:rsidP="00E15BF2">
      <w:pPr>
        <w:pStyle w:val="Heading1"/>
      </w:pPr>
    </w:p>
    <w:p w14:paraId="288146C2" w14:textId="4CBF9E51" w:rsidR="003E6B04" w:rsidRPr="00870577" w:rsidRDefault="00A33928" w:rsidP="00E15BF2">
      <w:pPr>
        <w:pStyle w:val="Heading1"/>
        <w:rPr>
          <w:sz w:val="28"/>
          <w:szCs w:val="28"/>
        </w:rPr>
      </w:pPr>
      <w:r w:rsidRPr="00870577">
        <w:rPr>
          <w:sz w:val="28"/>
          <w:szCs w:val="28"/>
        </w:rPr>
        <w:t xml:space="preserve">Original </w:t>
      </w:r>
      <w:r w:rsidR="00E15BF2" w:rsidRPr="00870577">
        <w:rPr>
          <w:sz w:val="28"/>
          <w:szCs w:val="28"/>
        </w:rPr>
        <w:t>Collaborators</w:t>
      </w:r>
    </w:p>
    <w:p w14:paraId="7CC91D56" w14:textId="0E4DE51B" w:rsidR="003E1B7C" w:rsidRPr="00870577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</w:pP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 xml:space="preserve">Nicola </w:t>
      </w:r>
      <w:proofErr w:type="spellStart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>Mault</w:t>
      </w:r>
      <w:proofErr w:type="spellEnd"/>
      <w:r w:rsidR="003E6B04"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 xml:space="preserve"> </w:t>
      </w:r>
      <w:r w:rsidR="00A87A05"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– </w:t>
      </w: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>AHP Student Placement Expansion Lead, Royal National Orthopaedic Hospital, Stanmore</w:t>
      </w:r>
    </w:p>
    <w:p w14:paraId="4A776AA5" w14:textId="27D72E9F" w:rsidR="003E1B7C" w:rsidRPr="00870577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</w:pP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 xml:space="preserve">Lucy Dempsey </w:t>
      </w:r>
      <w:r w:rsidR="00A87A05"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– </w:t>
      </w: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>AHP Clinical Placement Expansion Lead, Barts Health NHS Trust</w:t>
      </w:r>
    </w:p>
    <w:p w14:paraId="62432643" w14:textId="0B92F0CF" w:rsidR="003E1B7C" w:rsidRPr="00870577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</w:pPr>
      <w:proofErr w:type="spellStart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>Suhailah</w:t>
      </w:r>
      <w:proofErr w:type="spellEnd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 xml:space="preserve"> Mohamed </w:t>
      </w:r>
      <w:r w:rsidR="00A87A05"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>–</w:t>
      </w: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> Professional Development Lead for AHPs, East London NHS Foundation Trust</w:t>
      </w:r>
    </w:p>
    <w:p w14:paraId="1F2CEC20" w14:textId="0146E38E" w:rsidR="00A36307" w:rsidRPr="00870577" w:rsidRDefault="00A36307" w:rsidP="00A36307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</w:pPr>
      <w:proofErr w:type="spellStart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>Solene</w:t>
      </w:r>
      <w:proofErr w:type="spellEnd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 </w:t>
      </w:r>
      <w:proofErr w:type="spellStart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>Lochet</w:t>
      </w:r>
      <w:proofErr w:type="spellEnd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 – AHP Placement Expansion Facilitator, Guys and St. Thomas’s NHS Foundation Trust</w:t>
      </w:r>
    </w:p>
    <w:p w14:paraId="451FCEE0" w14:textId="2F79FE7B" w:rsidR="003E1B7C" w:rsidRPr="00870577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</w:pP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 xml:space="preserve">Annette </w:t>
      </w:r>
      <w:proofErr w:type="spellStart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>Coomer</w:t>
      </w:r>
      <w:proofErr w:type="spellEnd"/>
      <w:r w:rsidR="00A87A05"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 xml:space="preserve"> </w:t>
      </w:r>
      <w:r w:rsidR="00A87A05"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– </w:t>
      </w: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bdr w:val="none" w:sz="0" w:space="0" w:color="auto" w:frame="1"/>
          <w:lang w:eastAsia="en-GB"/>
        </w:rPr>
        <w:t>Physiotherapy and Occupational Therapy Student Education Project Lead, Imperial College Healthcare NHS Trust</w:t>
      </w:r>
    </w:p>
    <w:p w14:paraId="64B47607" w14:textId="3AA077D3" w:rsidR="003E6B04" w:rsidRPr="00870577" w:rsidRDefault="003E6B04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</w:pP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Sarah-Jane Ryan </w:t>
      </w:r>
      <w:r w:rsidR="005D47BD"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>–</w:t>
      </w: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 </w:t>
      </w:r>
      <w:r w:rsidR="005D47BD"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>Practice Education Lead, University of Brighton</w:t>
      </w:r>
    </w:p>
    <w:p w14:paraId="022AEC83" w14:textId="0FCA5688" w:rsidR="00A36307" w:rsidRPr="00870577" w:rsidRDefault="00A36307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</w:pPr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>Chloe Keith-</w:t>
      </w:r>
      <w:proofErr w:type="spellStart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>Jopp</w:t>
      </w:r>
      <w:proofErr w:type="spellEnd"/>
      <w:r w:rsidRPr="00870577">
        <w:rPr>
          <w:rFonts w:asciiTheme="minorHAnsi" w:eastAsia="Times New Roman" w:hAnsiTheme="minorHAnsi" w:cstheme="minorHAnsi"/>
          <w:color w:val="201F1E"/>
          <w:sz w:val="18"/>
          <w:szCs w:val="18"/>
          <w:lang w:eastAsia="en-GB"/>
        </w:rPr>
        <w:t xml:space="preserve"> – AHP Workforce Transformation Lead, Health Education England, London</w:t>
      </w:r>
    </w:p>
    <w:p w14:paraId="7B8387BF" w14:textId="2E5A8ABB" w:rsidR="003E1B7C" w:rsidRPr="00870577" w:rsidRDefault="003E6B04" w:rsidP="00E15BF2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870577">
        <w:rPr>
          <w:sz w:val="18"/>
          <w:szCs w:val="18"/>
        </w:rPr>
        <w:t>AHP Practice Learning Club Members</w:t>
      </w:r>
      <w:r w:rsidR="00B17221" w:rsidRPr="00870577">
        <w:rPr>
          <w:sz w:val="18"/>
          <w:szCs w:val="18"/>
        </w:rPr>
        <w:t>.</w:t>
      </w:r>
    </w:p>
    <w:p w14:paraId="75928B9A" w14:textId="77777777" w:rsidR="003E1B7C" w:rsidRPr="00870577" w:rsidRDefault="003E1B7C" w:rsidP="003E1B7C">
      <w:pPr>
        <w:rPr>
          <w:sz w:val="18"/>
          <w:szCs w:val="18"/>
        </w:rPr>
      </w:pPr>
    </w:p>
    <w:p w14:paraId="0595AAE8" w14:textId="77777777" w:rsidR="003E1B7C" w:rsidRPr="00870577" w:rsidRDefault="003E1B7C" w:rsidP="003E1B7C">
      <w:pPr>
        <w:rPr>
          <w:sz w:val="18"/>
          <w:szCs w:val="18"/>
        </w:rPr>
      </w:pPr>
    </w:p>
    <w:p w14:paraId="7266F798" w14:textId="5D16FEC2" w:rsidR="005D47BD" w:rsidRPr="00870577" w:rsidRDefault="00A87A05" w:rsidP="003E1B7C">
      <w:pPr>
        <w:rPr>
          <w:sz w:val="18"/>
          <w:szCs w:val="18"/>
        </w:rPr>
      </w:pPr>
      <w:r w:rsidRPr="00870577">
        <w:rPr>
          <w:sz w:val="18"/>
          <w:szCs w:val="18"/>
        </w:rPr>
        <w:t>T</w:t>
      </w:r>
      <w:r w:rsidR="003E1B7C" w:rsidRPr="00870577">
        <w:rPr>
          <w:sz w:val="18"/>
          <w:szCs w:val="18"/>
        </w:rPr>
        <w:t>hank you to those who took part in the review process</w:t>
      </w:r>
      <w:r w:rsidRPr="00870577">
        <w:rPr>
          <w:sz w:val="18"/>
          <w:szCs w:val="18"/>
        </w:rPr>
        <w:t xml:space="preserve"> for the AHP Learner Passport</w:t>
      </w:r>
      <w:r w:rsidR="003E1B7C" w:rsidRPr="00870577">
        <w:rPr>
          <w:sz w:val="18"/>
          <w:szCs w:val="18"/>
        </w:rPr>
        <w:t xml:space="preserve">: </w:t>
      </w:r>
    </w:p>
    <w:p w14:paraId="62896CA4" w14:textId="77777777" w:rsidR="005D47BD" w:rsidRPr="00870577" w:rsidRDefault="005D47BD" w:rsidP="003E1B7C">
      <w:pPr>
        <w:rPr>
          <w:sz w:val="18"/>
          <w:szCs w:val="18"/>
        </w:rPr>
      </w:pPr>
    </w:p>
    <w:p w14:paraId="59CA2C7E" w14:textId="6289054B" w:rsidR="003E1B7C" w:rsidRPr="00870577" w:rsidRDefault="003E1B7C" w:rsidP="00E15BF2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870577">
        <w:rPr>
          <w:sz w:val="18"/>
          <w:szCs w:val="18"/>
        </w:rPr>
        <w:t>N</w:t>
      </w:r>
      <w:r w:rsidR="005D47BD" w:rsidRPr="00870577">
        <w:rPr>
          <w:sz w:val="18"/>
          <w:szCs w:val="18"/>
        </w:rPr>
        <w:t xml:space="preserve">orth </w:t>
      </w:r>
      <w:r w:rsidRPr="00870577">
        <w:rPr>
          <w:sz w:val="18"/>
          <w:szCs w:val="18"/>
        </w:rPr>
        <w:t>C</w:t>
      </w:r>
      <w:r w:rsidR="005D47BD" w:rsidRPr="00870577">
        <w:rPr>
          <w:sz w:val="18"/>
          <w:szCs w:val="18"/>
        </w:rPr>
        <w:t xml:space="preserve">entral </w:t>
      </w:r>
      <w:r w:rsidRPr="00870577">
        <w:rPr>
          <w:sz w:val="18"/>
          <w:szCs w:val="18"/>
        </w:rPr>
        <w:t>L</w:t>
      </w:r>
      <w:r w:rsidR="005D47BD" w:rsidRPr="00870577">
        <w:rPr>
          <w:sz w:val="18"/>
          <w:szCs w:val="18"/>
        </w:rPr>
        <w:t>ondon</w:t>
      </w:r>
      <w:r w:rsidRPr="00870577">
        <w:rPr>
          <w:sz w:val="18"/>
          <w:szCs w:val="18"/>
        </w:rPr>
        <w:t xml:space="preserve"> AHP Faculty</w:t>
      </w:r>
      <w:r w:rsidR="005D47BD" w:rsidRPr="00870577">
        <w:rPr>
          <w:sz w:val="18"/>
          <w:szCs w:val="18"/>
        </w:rPr>
        <w:t xml:space="preserve"> members</w:t>
      </w:r>
      <w:r w:rsidR="00B17221" w:rsidRPr="00870577">
        <w:rPr>
          <w:sz w:val="18"/>
          <w:szCs w:val="18"/>
        </w:rPr>
        <w:t>.</w:t>
      </w:r>
    </w:p>
    <w:p w14:paraId="3C19D00A" w14:textId="7A3894CB" w:rsidR="003E1B7C" w:rsidRDefault="003E1B7C" w:rsidP="003E1B7C"/>
    <w:p w14:paraId="67B122AF" w14:textId="118C85FE" w:rsidR="00E15BF2" w:rsidRDefault="00E15BF2" w:rsidP="003E1B7C"/>
    <w:p w14:paraId="56FD22C2" w14:textId="77777777" w:rsidR="00E15BF2" w:rsidRDefault="00E15BF2" w:rsidP="003E1B7C"/>
    <w:p w14:paraId="7DF7B8B0" w14:textId="0722018F" w:rsidR="005D47BD" w:rsidRDefault="003E6B04" w:rsidP="00E15BF2">
      <w:pPr>
        <w:pStyle w:val="Heading2"/>
      </w:pPr>
      <w:r>
        <w:t xml:space="preserve">References: </w:t>
      </w:r>
    </w:p>
    <w:p w14:paraId="7F62787F" w14:textId="68DCB924" w:rsidR="003E1B7C" w:rsidRPr="005D47BD" w:rsidRDefault="005D47BD" w:rsidP="003E1B7C">
      <w:pPr>
        <w:rPr>
          <w:rFonts w:asciiTheme="minorHAnsi" w:eastAsiaTheme="majorEastAsia" w:hAnsiTheme="minorHAnsi" w:cstheme="minorHAnsi"/>
          <w:b/>
          <w:bCs/>
          <w:color w:val="AE2473" w:themeColor="accent5"/>
        </w:rPr>
      </w:pPr>
      <w:r w:rsidRPr="005D47B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2" behindDoc="0" locked="0" layoutInCell="1" allowOverlap="1" wp14:anchorId="7FB59BC4" wp14:editId="23906B51">
            <wp:simplePos x="0" y="0"/>
            <wp:positionH relativeFrom="column">
              <wp:posOffset>-46990</wp:posOffset>
            </wp:positionH>
            <wp:positionV relativeFrom="paragraph">
              <wp:posOffset>5005070</wp:posOffset>
            </wp:positionV>
            <wp:extent cx="6476365" cy="1068070"/>
            <wp:effectExtent l="0" t="0" r="0" b="0"/>
            <wp:wrapSquare wrapText="bothSides"/>
            <wp:docPr id="13" name="Picture 13" descr="Allied Healthcare Professional (AHP) Learner Pass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llied Healthcare Professional (AHP) Learner Passport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B04" w:rsidRPr="005D47BD">
        <w:rPr>
          <w:rFonts w:asciiTheme="minorHAnsi" w:hAnsiTheme="minorHAnsi" w:cstheme="minorHAnsi"/>
          <w:color w:val="201F1E"/>
          <w:shd w:val="clear" w:color="auto" w:fill="FFFFFF"/>
        </w:rPr>
        <w:t>School of Sport and Health Sciences, The University of Brighton: </w:t>
      </w:r>
      <w:hyperlink r:id="rId15" w:tgtFrame="_blank" w:history="1">
        <w:r w:rsidR="003E6B04" w:rsidRPr="005D47BD">
          <w:rPr>
            <w:rStyle w:val="Hyperlink"/>
            <w:rFonts w:asciiTheme="minorHAnsi" w:hAnsiTheme="minorHAnsi" w:cstheme="minorHAnsi"/>
            <w:bdr w:val="none" w:sz="0" w:space="0" w:color="auto" w:frame="1"/>
            <w:shd w:val="clear" w:color="auto" w:fill="FFFFFF"/>
          </w:rPr>
          <w:t>Physiotherapy Students’ and Practice Educators’ Experiences of Using Placements Passports: A Tool to Enhance Collaboration on Placement | International Journal of Practice-based Learning in Health and Social Care (coventry.ac.uk)</w:t>
        </w:r>
      </w:hyperlink>
      <w:r w:rsidR="003E6B04" w:rsidRPr="005D47BD">
        <w:rPr>
          <w:rFonts w:asciiTheme="minorHAnsi" w:hAnsiTheme="minorHAnsi" w:cstheme="minorHAnsi"/>
          <w:color w:val="201F1E"/>
          <w:shd w:val="clear" w:color="auto" w:fill="FFFFFF"/>
        </w:rPr>
        <w:t>. </w:t>
      </w:r>
    </w:p>
    <w:p w14:paraId="7F2C3A04" w14:textId="77777777" w:rsidR="00A76867" w:rsidRDefault="00A76867" w:rsidP="002D6889"/>
    <w:sectPr w:rsidR="00A76867" w:rsidSect="005D47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3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DE803" w14:textId="77777777" w:rsidR="0028729C" w:rsidRDefault="0028729C" w:rsidP="00AC72FD">
      <w:r>
        <w:separator/>
      </w:r>
    </w:p>
  </w:endnote>
  <w:endnote w:type="continuationSeparator" w:id="0">
    <w:p w14:paraId="2727A4C6" w14:textId="77777777" w:rsidR="0028729C" w:rsidRDefault="0028729C" w:rsidP="00AC72FD">
      <w:r>
        <w:continuationSeparator/>
      </w:r>
    </w:p>
  </w:endnote>
  <w:endnote w:type="continuationNotice" w:id="1">
    <w:p w14:paraId="25B9E152" w14:textId="77777777" w:rsidR="0028729C" w:rsidRDefault="002872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7BAE9" w14:textId="77777777" w:rsidR="00CE1208" w:rsidRDefault="00CE1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0ED33" w14:textId="77777777" w:rsidR="00CE1208" w:rsidRDefault="00CE12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77189" w14:textId="26D6EB19" w:rsidR="00766700" w:rsidRDefault="00766700" w:rsidP="00946D88">
    <w:pPr>
      <w:pStyle w:val="Footer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1F0FA" w14:textId="77777777" w:rsidR="0028729C" w:rsidRDefault="0028729C" w:rsidP="00AC72FD">
      <w:r>
        <w:separator/>
      </w:r>
    </w:p>
  </w:footnote>
  <w:footnote w:type="continuationSeparator" w:id="0">
    <w:p w14:paraId="53D0B38D" w14:textId="77777777" w:rsidR="0028729C" w:rsidRDefault="0028729C" w:rsidP="00AC72FD">
      <w:r>
        <w:continuationSeparator/>
      </w:r>
    </w:p>
  </w:footnote>
  <w:footnote w:type="continuationNotice" w:id="1">
    <w:p w14:paraId="71C9B030" w14:textId="77777777" w:rsidR="0028729C" w:rsidRDefault="002872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5DD69" w14:textId="77777777" w:rsidR="00CE1208" w:rsidRDefault="00CE12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35D71" w14:textId="3FA65404" w:rsidR="005D47BD" w:rsidRPr="00BF5EFE" w:rsidRDefault="005D47BD" w:rsidP="005D47BD">
    <w:pPr>
      <w:pStyle w:val="Heading2"/>
      <w:jc w:val="right"/>
      <w:rPr>
        <w:color w:val="AE2473" w:themeColor="accent5"/>
      </w:rPr>
    </w:pPr>
    <w:r>
      <w:rPr>
        <w:color w:val="AE2473" w:themeColor="accent5"/>
      </w:rPr>
      <w:t>AHP Learner Passport</w:t>
    </w:r>
  </w:p>
  <w:p w14:paraId="69514D76" w14:textId="77777777" w:rsidR="005D47BD" w:rsidRDefault="005D47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2EDD8" w14:textId="34FDFABF" w:rsidR="00766700" w:rsidRPr="00BF5EFE" w:rsidRDefault="00080DDF" w:rsidP="00971F14">
    <w:pPr>
      <w:pStyle w:val="Heading2"/>
      <w:jc w:val="right"/>
      <w:rPr>
        <w:color w:val="AE2473" w:themeColor="accent5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2593427" wp14:editId="2CA8930D">
          <wp:simplePos x="0" y="0"/>
          <wp:positionH relativeFrom="column">
            <wp:posOffset>3219450</wp:posOffset>
          </wp:positionH>
          <wp:positionV relativeFrom="paragraph">
            <wp:posOffset>-342900</wp:posOffset>
          </wp:positionV>
          <wp:extent cx="3784600" cy="1435100"/>
          <wp:effectExtent l="0" t="0" r="0" b="0"/>
          <wp:wrapNone/>
          <wp:docPr id="6" name="Picture 6" descr="Health Education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Health Education England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460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77440"/>
    <w:multiLevelType w:val="hybridMultilevel"/>
    <w:tmpl w:val="F7A86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D4BE5"/>
    <w:multiLevelType w:val="hybridMultilevel"/>
    <w:tmpl w:val="8EA62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247C1"/>
    <w:multiLevelType w:val="hybridMultilevel"/>
    <w:tmpl w:val="D4704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84052"/>
    <w:multiLevelType w:val="hybridMultilevel"/>
    <w:tmpl w:val="712AB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E2646"/>
    <w:multiLevelType w:val="hybridMultilevel"/>
    <w:tmpl w:val="6B201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794028">
    <w:abstractNumId w:val="1"/>
  </w:num>
  <w:num w:numId="2" w16cid:durableId="1743793109">
    <w:abstractNumId w:val="0"/>
  </w:num>
  <w:num w:numId="3" w16cid:durableId="1568373664">
    <w:abstractNumId w:val="4"/>
  </w:num>
  <w:num w:numId="4" w16cid:durableId="888958765">
    <w:abstractNumId w:val="2"/>
  </w:num>
  <w:num w:numId="5" w16cid:durableId="95566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194"/>
    <w:rsid w:val="00002DFD"/>
    <w:rsid w:val="00006280"/>
    <w:rsid w:val="000109CE"/>
    <w:rsid w:val="00016EA0"/>
    <w:rsid w:val="00032124"/>
    <w:rsid w:val="0004569C"/>
    <w:rsid w:val="000661A5"/>
    <w:rsid w:val="00080DDF"/>
    <w:rsid w:val="000A5726"/>
    <w:rsid w:val="000B03DE"/>
    <w:rsid w:val="000B7B9B"/>
    <w:rsid w:val="000E47A0"/>
    <w:rsid w:val="000E7F05"/>
    <w:rsid w:val="00134A36"/>
    <w:rsid w:val="00141F3B"/>
    <w:rsid w:val="00144CDB"/>
    <w:rsid w:val="00152DA9"/>
    <w:rsid w:val="00177B4D"/>
    <w:rsid w:val="00184133"/>
    <w:rsid w:val="001952A9"/>
    <w:rsid w:val="001D4F3A"/>
    <w:rsid w:val="001E3BDB"/>
    <w:rsid w:val="001F085E"/>
    <w:rsid w:val="001F1BF0"/>
    <w:rsid w:val="002028A5"/>
    <w:rsid w:val="00203228"/>
    <w:rsid w:val="002147FC"/>
    <w:rsid w:val="00243BC2"/>
    <w:rsid w:val="00245DD2"/>
    <w:rsid w:val="00246A1C"/>
    <w:rsid w:val="0025038D"/>
    <w:rsid w:val="00250DE4"/>
    <w:rsid w:val="00260BCD"/>
    <w:rsid w:val="00262DC5"/>
    <w:rsid w:val="00275FFB"/>
    <w:rsid w:val="0028622B"/>
    <w:rsid w:val="0028729C"/>
    <w:rsid w:val="002D38F6"/>
    <w:rsid w:val="002D6889"/>
    <w:rsid w:val="002D7658"/>
    <w:rsid w:val="002E04CB"/>
    <w:rsid w:val="002E49BA"/>
    <w:rsid w:val="002F1652"/>
    <w:rsid w:val="002F1679"/>
    <w:rsid w:val="00306F23"/>
    <w:rsid w:val="00317C3A"/>
    <w:rsid w:val="00344EEF"/>
    <w:rsid w:val="00345AC5"/>
    <w:rsid w:val="00345DB0"/>
    <w:rsid w:val="00353FFB"/>
    <w:rsid w:val="0036266C"/>
    <w:rsid w:val="00367FC8"/>
    <w:rsid w:val="003739AF"/>
    <w:rsid w:val="00374D88"/>
    <w:rsid w:val="0038226D"/>
    <w:rsid w:val="003C3A4D"/>
    <w:rsid w:val="003C4343"/>
    <w:rsid w:val="003E1B7C"/>
    <w:rsid w:val="003E3F76"/>
    <w:rsid w:val="003E6B04"/>
    <w:rsid w:val="004045E1"/>
    <w:rsid w:val="00413194"/>
    <w:rsid w:val="00417CB3"/>
    <w:rsid w:val="004645F6"/>
    <w:rsid w:val="00492960"/>
    <w:rsid w:val="004D19CC"/>
    <w:rsid w:val="0050469E"/>
    <w:rsid w:val="00513A73"/>
    <w:rsid w:val="00516AAC"/>
    <w:rsid w:val="00524EE1"/>
    <w:rsid w:val="00535F3A"/>
    <w:rsid w:val="00587864"/>
    <w:rsid w:val="005929C1"/>
    <w:rsid w:val="005C02C6"/>
    <w:rsid w:val="005D47BD"/>
    <w:rsid w:val="005E7C30"/>
    <w:rsid w:val="00637FE5"/>
    <w:rsid w:val="006432F1"/>
    <w:rsid w:val="0065523D"/>
    <w:rsid w:val="006E3E34"/>
    <w:rsid w:val="00733722"/>
    <w:rsid w:val="0075038F"/>
    <w:rsid w:val="00756FD5"/>
    <w:rsid w:val="00766700"/>
    <w:rsid w:val="00783F93"/>
    <w:rsid w:val="007867B8"/>
    <w:rsid w:val="00787F2D"/>
    <w:rsid w:val="00791295"/>
    <w:rsid w:val="007A6FE9"/>
    <w:rsid w:val="007C7D29"/>
    <w:rsid w:val="007D3A3D"/>
    <w:rsid w:val="007D42B1"/>
    <w:rsid w:val="007F2CB8"/>
    <w:rsid w:val="00832F64"/>
    <w:rsid w:val="00861C74"/>
    <w:rsid w:val="00870577"/>
    <w:rsid w:val="0087180C"/>
    <w:rsid w:val="008A0E17"/>
    <w:rsid w:val="008B14D6"/>
    <w:rsid w:val="008B3576"/>
    <w:rsid w:val="008C0F95"/>
    <w:rsid w:val="008D174C"/>
    <w:rsid w:val="008D5458"/>
    <w:rsid w:val="008E7BE5"/>
    <w:rsid w:val="009049C1"/>
    <w:rsid w:val="00906015"/>
    <w:rsid w:val="0091039C"/>
    <w:rsid w:val="00935420"/>
    <w:rsid w:val="00937BE1"/>
    <w:rsid w:val="00946D88"/>
    <w:rsid w:val="00950D7D"/>
    <w:rsid w:val="009635EE"/>
    <w:rsid w:val="00966C4B"/>
    <w:rsid w:val="00967032"/>
    <w:rsid w:val="00967F84"/>
    <w:rsid w:val="00971F14"/>
    <w:rsid w:val="009722CE"/>
    <w:rsid w:val="009856EB"/>
    <w:rsid w:val="009875B6"/>
    <w:rsid w:val="009903E7"/>
    <w:rsid w:val="009A3F53"/>
    <w:rsid w:val="009D32F5"/>
    <w:rsid w:val="009E2641"/>
    <w:rsid w:val="00A030ED"/>
    <w:rsid w:val="00A06F59"/>
    <w:rsid w:val="00A070C9"/>
    <w:rsid w:val="00A33928"/>
    <w:rsid w:val="00A36307"/>
    <w:rsid w:val="00A418E8"/>
    <w:rsid w:val="00A42D89"/>
    <w:rsid w:val="00A61977"/>
    <w:rsid w:val="00A765B7"/>
    <w:rsid w:val="00A76867"/>
    <w:rsid w:val="00A84F76"/>
    <w:rsid w:val="00A87A05"/>
    <w:rsid w:val="00A91A12"/>
    <w:rsid w:val="00AA264A"/>
    <w:rsid w:val="00AB120F"/>
    <w:rsid w:val="00AC066A"/>
    <w:rsid w:val="00AC72FD"/>
    <w:rsid w:val="00AD2E4D"/>
    <w:rsid w:val="00AD3004"/>
    <w:rsid w:val="00AE16A7"/>
    <w:rsid w:val="00AE19AE"/>
    <w:rsid w:val="00AE4351"/>
    <w:rsid w:val="00AF4565"/>
    <w:rsid w:val="00AF5C45"/>
    <w:rsid w:val="00B11792"/>
    <w:rsid w:val="00B17221"/>
    <w:rsid w:val="00B27457"/>
    <w:rsid w:val="00B41AF8"/>
    <w:rsid w:val="00B4481F"/>
    <w:rsid w:val="00B44DC5"/>
    <w:rsid w:val="00B719E7"/>
    <w:rsid w:val="00B87E6E"/>
    <w:rsid w:val="00BB516E"/>
    <w:rsid w:val="00BC28E3"/>
    <w:rsid w:val="00BC7493"/>
    <w:rsid w:val="00BC7788"/>
    <w:rsid w:val="00BD0008"/>
    <w:rsid w:val="00BD4420"/>
    <w:rsid w:val="00BD690D"/>
    <w:rsid w:val="00BD7BB0"/>
    <w:rsid w:val="00BF5EFE"/>
    <w:rsid w:val="00C00C30"/>
    <w:rsid w:val="00C016A9"/>
    <w:rsid w:val="00C0650B"/>
    <w:rsid w:val="00C10219"/>
    <w:rsid w:val="00C43B5F"/>
    <w:rsid w:val="00C5248B"/>
    <w:rsid w:val="00C71230"/>
    <w:rsid w:val="00C767A9"/>
    <w:rsid w:val="00C855AC"/>
    <w:rsid w:val="00C92D2F"/>
    <w:rsid w:val="00CA7EEA"/>
    <w:rsid w:val="00CB666D"/>
    <w:rsid w:val="00CC53EB"/>
    <w:rsid w:val="00CC6F31"/>
    <w:rsid w:val="00CE1208"/>
    <w:rsid w:val="00CE697F"/>
    <w:rsid w:val="00CE74AA"/>
    <w:rsid w:val="00D025BB"/>
    <w:rsid w:val="00D5220A"/>
    <w:rsid w:val="00D6490A"/>
    <w:rsid w:val="00D81A71"/>
    <w:rsid w:val="00DA07BC"/>
    <w:rsid w:val="00DA527C"/>
    <w:rsid w:val="00DB36BB"/>
    <w:rsid w:val="00DC236B"/>
    <w:rsid w:val="00DC51DC"/>
    <w:rsid w:val="00DE72EC"/>
    <w:rsid w:val="00DF6A80"/>
    <w:rsid w:val="00E015A4"/>
    <w:rsid w:val="00E155F9"/>
    <w:rsid w:val="00E15BF2"/>
    <w:rsid w:val="00E24284"/>
    <w:rsid w:val="00E25F03"/>
    <w:rsid w:val="00E6786E"/>
    <w:rsid w:val="00E97B7C"/>
    <w:rsid w:val="00EC522F"/>
    <w:rsid w:val="00EC5547"/>
    <w:rsid w:val="00ED2809"/>
    <w:rsid w:val="00EE7826"/>
    <w:rsid w:val="00EF1A64"/>
    <w:rsid w:val="00EF233E"/>
    <w:rsid w:val="00F14DC9"/>
    <w:rsid w:val="00F240BD"/>
    <w:rsid w:val="00F248A1"/>
    <w:rsid w:val="00F32EDC"/>
    <w:rsid w:val="00F47970"/>
    <w:rsid w:val="00F57344"/>
    <w:rsid w:val="00F809B8"/>
    <w:rsid w:val="00F87405"/>
    <w:rsid w:val="00FA5635"/>
    <w:rsid w:val="00FB1D26"/>
    <w:rsid w:val="00FC25E6"/>
    <w:rsid w:val="00FC2B56"/>
    <w:rsid w:val="05CFDEF6"/>
    <w:rsid w:val="2E2B4D47"/>
    <w:rsid w:val="6711559B"/>
    <w:rsid w:val="6FFD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EE0B17"/>
  <w14:defaultImageDpi w14:val="300"/>
  <w15:docId w15:val="{EED1BAD0-DE80-441D-AC16-0A927B38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C00C30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E2473" w:themeColor="accent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0C30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087" w:themeColor="accent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0C30"/>
    <w:pPr>
      <w:spacing w:after="100" w:afterAutospacing="1"/>
      <w:outlineLvl w:val="2"/>
    </w:pPr>
    <w:rPr>
      <w:b/>
      <w:color w:val="005EB8" w:themeColor="text1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0C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00A9C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C00C30"/>
    <w:rPr>
      <w:rFonts w:eastAsiaTheme="majorEastAsia" w:cs="Arial"/>
      <w:b/>
      <w:bCs/>
      <w:color w:val="AE2473" w:themeColor="accent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0C30"/>
    <w:rPr>
      <w:rFonts w:eastAsiaTheme="majorEastAsia" w:cstheme="majorBidi"/>
      <w:b/>
      <w:bCs/>
      <w:color w:val="003087" w:themeColor="accent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00C30"/>
    <w:rPr>
      <w:b/>
      <w:color w:val="005EB8" w:themeColor="text1"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C00C30"/>
    <w:pPr>
      <w:spacing w:after="400"/>
    </w:pPr>
    <w:rPr>
      <w:color w:val="003087" w:themeColor="accent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qFormat/>
    <w:rsid w:val="00C00C30"/>
    <w:pPr>
      <w:spacing w:after="100" w:afterAutospacing="1"/>
    </w:pPr>
    <w:rPr>
      <w:color w:val="AE2473" w:themeColor="accent5"/>
      <w:sz w:val="28"/>
      <w:szCs w:val="28"/>
    </w:rPr>
  </w:style>
  <w:style w:type="paragraph" w:customStyle="1" w:styleId="Reportcovertitle">
    <w:name w:val="Report cover title"/>
    <w:basedOn w:val="Normal"/>
    <w:qFormat/>
    <w:rsid w:val="00C00C30"/>
    <w:pPr>
      <w:spacing w:before="1200"/>
    </w:pPr>
    <w:rPr>
      <w:b/>
      <w:color w:val="AE2473" w:themeColor="accent5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paragraph" w:customStyle="1" w:styleId="Reportcoversubhead">
    <w:name w:val="Report cover subhead"/>
    <w:basedOn w:val="Normal"/>
    <w:qFormat/>
    <w:rsid w:val="00C00C30"/>
    <w:rPr>
      <w:b/>
      <w:color w:val="00A9CE" w:themeColor="accen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00C30"/>
    <w:rPr>
      <w:rFonts w:asciiTheme="majorHAnsi" w:eastAsiaTheme="majorEastAsia" w:hAnsiTheme="majorHAnsi" w:cstheme="majorBidi"/>
      <w:iCs/>
      <w:color w:val="00A9CE" w:themeColor="accent2"/>
    </w:rPr>
  </w:style>
  <w:style w:type="table" w:styleId="TableGrid">
    <w:name w:val="Table Grid"/>
    <w:basedOn w:val="TableNormal"/>
    <w:uiPriority w:val="39"/>
    <w:rsid w:val="00A418E8"/>
    <w:rPr>
      <w:rFonts w:asciiTheme="minorHAnsi" w:eastAsia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6B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5BF2"/>
    <w:pPr>
      <w:ind w:left="720"/>
      <w:contextualSpacing/>
    </w:pPr>
  </w:style>
  <w:style w:type="paragraph" w:styleId="Revision">
    <w:name w:val="Revision"/>
    <w:hidden/>
    <w:uiPriority w:val="99"/>
    <w:semiHidden/>
    <w:rsid w:val="0075038F"/>
  </w:style>
  <w:style w:type="character" w:styleId="CommentReference">
    <w:name w:val="annotation reference"/>
    <w:basedOn w:val="DefaultParagraphFont"/>
    <w:uiPriority w:val="99"/>
    <w:semiHidden/>
    <w:unhideWhenUsed/>
    <w:rsid w:val="00B41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A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A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AF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A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e.nhs.uk/our-work/capitalahp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p0KkCRPDYI0gBVoI9UEFs?domain=publications.coventry.ac.u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ew\Downloads\Word%20document%20template%20-%20A4%20portrait%20report%20-%20text%20in%20one%20column%20(2).dotx" TargetMode="External"/></Relationships>
</file>

<file path=word/theme/theme1.xml><?xml version="1.0" encoding="utf-8"?>
<a:theme xmlns:a="http://schemas.openxmlformats.org/drawingml/2006/main" name="HEE">
  <a:themeElements>
    <a:clrScheme name="NHS">
      <a:dk1>
        <a:srgbClr val="005EB8"/>
      </a:dk1>
      <a:lt1>
        <a:srgbClr val="FFFFFF"/>
      </a:lt1>
      <a:dk2>
        <a:srgbClr val="0071CE"/>
      </a:dk2>
      <a:lt2>
        <a:srgbClr val="E8EDEE"/>
      </a:lt2>
      <a:accent1>
        <a:srgbClr val="41B6E6"/>
      </a:accent1>
      <a:accent2>
        <a:srgbClr val="00A9CE"/>
      </a:accent2>
      <a:accent3>
        <a:srgbClr val="003087"/>
      </a:accent3>
      <a:accent4>
        <a:srgbClr val="005EB8"/>
      </a:accent4>
      <a:accent5>
        <a:srgbClr val="AE2473"/>
      </a:accent5>
      <a:accent6>
        <a:srgbClr val="78BE20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EE" id="{40B58ABE-F0EB-D841-B223-66075CE7CD45}" vid="{7644B2A3-1AD5-8C46-9520-D28DCA799E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72599a-30fe-476f-8579-d865178ed2e0">
      <UserInfo>
        <DisplayName>Sarath Murugan</DisplayName>
        <AccountId>38</AccountId>
        <AccountType/>
      </UserInfo>
      <UserInfo>
        <DisplayName>Chloe Keith-Jopp</DisplayName>
        <AccountId>199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2BB0DD49D3A4C8EA13D6FFFB8F5D6" ma:contentTypeVersion="13" ma:contentTypeDescription="Create a new document." ma:contentTypeScope="" ma:versionID="500d7177e113845eb46cfdd5d7158b41">
  <xsd:schema xmlns:xsd="http://www.w3.org/2001/XMLSchema" xmlns:xs="http://www.w3.org/2001/XMLSchema" xmlns:p="http://schemas.microsoft.com/office/2006/metadata/properties" xmlns:ns2="2da7b801-8e58-4f3f-96a9-6f5affec80cd" xmlns:ns3="e072599a-30fe-476f-8579-d865178ed2e0" targetNamespace="http://schemas.microsoft.com/office/2006/metadata/properties" ma:root="true" ma:fieldsID="233ca369f537913b116eb62823071d24" ns2:_="" ns3:_="">
    <xsd:import namespace="2da7b801-8e58-4f3f-96a9-6f5affec80cd"/>
    <xsd:import namespace="e072599a-30fe-476f-8579-d865178ed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7b801-8e58-4f3f-96a9-6f5affec8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599a-30fe-476f-8579-d865178ed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51C966-131D-4AFD-A7DC-674FFD396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3C7FB-D630-4CC2-8168-AA24DAB1B2AE}">
  <ds:schemaRefs>
    <ds:schemaRef ds:uri="http://schemas.microsoft.com/office/2006/metadata/properties"/>
    <ds:schemaRef ds:uri="http://schemas.microsoft.com/office/infopath/2007/PartnerControls"/>
    <ds:schemaRef ds:uri="e072599a-30fe-476f-8579-d865178ed2e0"/>
  </ds:schemaRefs>
</ds:datastoreItem>
</file>

<file path=customXml/itemProps3.xml><?xml version="1.0" encoding="utf-8"?>
<ds:datastoreItem xmlns:ds="http://schemas.openxmlformats.org/officeDocument/2006/customXml" ds:itemID="{896FA6E5-F89C-4BFD-963A-5B997C718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7b801-8e58-4f3f-96a9-6f5affec80cd"/>
    <ds:schemaRef ds:uri="e072599a-30fe-476f-8579-d865178ed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FEB49A-E0FB-466A-85FE-0B3D38A77B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C:\Users\lukew\Downloads\Word document template - A4 portrait report - text in one column (2).dotx</Template>
  <TotalTime>164</TotalTime>
  <Pages>9</Pages>
  <Words>1125</Words>
  <Characters>6414</Characters>
  <Application>Microsoft Office Word</Application>
  <DocSecurity>0</DocSecurity>
  <Lines>53</Lines>
  <Paragraphs>15</Paragraphs>
  <ScaleCrop>false</ScaleCrop>
  <Company>Whatever</Company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/>
  <dc:creator>Williams Luke</dc:creator>
  <cp:keywords/>
  <cp:lastModifiedBy>Matthew Work</cp:lastModifiedBy>
  <cp:revision>72</cp:revision>
  <cp:lastPrinted>2021-02-09T03:14:00Z</cp:lastPrinted>
  <dcterms:created xsi:type="dcterms:W3CDTF">2024-08-27T07:39:00Z</dcterms:created>
  <dcterms:modified xsi:type="dcterms:W3CDTF">2024-08-28T10:11:00Z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0x010100CC72BB0DD49D3A4C8EA13D6FFFB8F5D6</vt:lpwstr>
  </property>
</Properties>
</file>