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CCD4B" w14:textId="3124F572" w:rsidR="009E2641" w:rsidRDefault="00080DDF" w:rsidP="009E2641">
      <w:r w:rsidRPr="002B506A">
        <w:rPr>
          <w:noProof/>
        </w:rPr>
        <w:drawing>
          <wp:anchor distT="0" distB="0" distL="114300" distR="114300" simplePos="0" relativeHeight="251658240" behindDoc="0" locked="0" layoutInCell="1" allowOverlap="1" wp14:anchorId="75EEEEC5" wp14:editId="35E5C85F">
            <wp:simplePos x="0" y="0"/>
            <wp:positionH relativeFrom="column">
              <wp:posOffset>-179070</wp:posOffset>
            </wp:positionH>
            <wp:positionV relativeFrom="paragraph">
              <wp:posOffset>922020</wp:posOffset>
            </wp:positionV>
            <wp:extent cx="6839585" cy="38468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2764" w14:textId="65934505" w:rsidR="002028A5" w:rsidRPr="002028A5" w:rsidRDefault="00080DDF" w:rsidP="002028A5">
      <w:pPr>
        <w:pStyle w:val="Reportcovertitle"/>
        <w:spacing w:before="1320" w:after="400"/>
        <w:rPr>
          <w:noProof/>
        </w:rPr>
      </w:pPr>
      <w:r w:rsidRPr="00E15BF2">
        <w:t>A</w:t>
      </w:r>
      <w:r w:rsidR="0075038F">
        <w:t xml:space="preserve">llied </w:t>
      </w:r>
      <w:r w:rsidRPr="00E15BF2">
        <w:t>H</w:t>
      </w:r>
      <w:r w:rsidR="0075038F">
        <w:t xml:space="preserve">ealthcare </w:t>
      </w:r>
      <w:r w:rsidRPr="00E15BF2">
        <w:t>P</w:t>
      </w:r>
      <w:r w:rsidR="0075038F">
        <w:t>rofessional (AHP)</w:t>
      </w:r>
      <w:r w:rsidRPr="00E15BF2">
        <w:t xml:space="preserve"> Learner Passport</w:t>
      </w:r>
      <w:r w:rsidRPr="00080DDF">
        <w:rPr>
          <w:color w:val="005EB8" w:themeColor="text1"/>
        </w:rPr>
        <w:t xml:space="preserve"> </w:t>
      </w:r>
      <w:r>
        <w:rPr>
          <w:color w:val="FFFFFF" w:themeColor="background1"/>
        </w:rPr>
        <w:t>Learner Passport</w:t>
      </w:r>
      <w:r>
        <w:rPr>
          <w:noProof/>
        </w:rPr>
        <w:t xml:space="preserve"> </w:t>
      </w:r>
    </w:p>
    <w:p w14:paraId="37FE76BB" w14:textId="44928BEF" w:rsidR="00080DDF" w:rsidRDefault="00080DDF"/>
    <w:p w14:paraId="69425860" w14:textId="70D53573" w:rsidR="00080DDF" w:rsidRPr="0075038F" w:rsidRDefault="00E15BF2">
      <w:r w:rsidRPr="0075038F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7CAFDB1" wp14:editId="71740C12">
                <wp:simplePos x="0" y="0"/>
                <wp:positionH relativeFrom="column">
                  <wp:posOffset>-222885</wp:posOffset>
                </wp:positionH>
                <wp:positionV relativeFrom="paragraph">
                  <wp:posOffset>1492885</wp:posOffset>
                </wp:positionV>
                <wp:extent cx="69818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3515" w14:textId="2B9565BC" w:rsidR="00080DDF" w:rsidRPr="008C0F95" w:rsidRDefault="00080DDF">
                            <w:r w:rsidRPr="008C0F95">
                              <w:t>CapitalAHP is jointly sponsored by Health Education England and NHS England and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CAFD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55pt;margin-top:117.55pt;width:549.7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" stroked="f">
                <v:textbox style="mso-fit-shape-to-text:t">
                  <w:txbxContent>
                    <w:p w14:paraId="1C7D3515" w14:textId="2B9565BC" w:rsidR="00080DDF" w:rsidRPr="008C0F95" w:rsidRDefault="00080DDF">
                      <w:r w:rsidRPr="008C0F95">
                        <w:t>CapitalAHP is jointly sponsored by Health Education England and NHS England and Improvement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038F">
        <w:rPr>
          <w:noProof/>
        </w:rPr>
        <w:drawing>
          <wp:anchor distT="0" distB="0" distL="114300" distR="114300" simplePos="0" relativeHeight="251658241" behindDoc="0" locked="0" layoutInCell="1" allowOverlap="1" wp14:anchorId="4ACDD64C" wp14:editId="1EC2BF18">
            <wp:simplePos x="0" y="0"/>
            <wp:positionH relativeFrom="column">
              <wp:posOffset>-5715</wp:posOffset>
            </wp:positionH>
            <wp:positionV relativeFrom="paragraph">
              <wp:posOffset>240665</wp:posOffset>
            </wp:positionV>
            <wp:extent cx="6476365" cy="10680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EA21A" w14:textId="4828640E" w:rsidR="00A418E8" w:rsidRDefault="00BD4420" w:rsidP="00A418E8">
      <w:bookmarkStart w:id="0" w:name="_Hlk78890850"/>
      <w:bookmarkEnd w:id="0"/>
      <w:r>
        <w:lastRenderedPageBreak/>
        <w:t>Dear Learner,</w:t>
      </w:r>
    </w:p>
    <w:p w14:paraId="5C322861" w14:textId="77777777" w:rsidR="00BD4420" w:rsidRPr="000B03DE" w:rsidRDefault="00BD4420" w:rsidP="00A418E8"/>
    <w:p w14:paraId="123D8FEE" w14:textId="77777777" w:rsidR="00AE16A7" w:rsidRDefault="00D6490A" w:rsidP="008B14D6">
      <w:pPr>
        <w:spacing w:line="360" w:lineRule="auto"/>
        <w:textAlignment w:val="baseline"/>
      </w:pPr>
      <w:r>
        <w:t xml:space="preserve">This document has been designed with the aim of travelling with you through your placement journey. </w:t>
      </w:r>
      <w:r w:rsidR="008C0F95">
        <w:t>We encourage you to take ownership of this document and send it to</w:t>
      </w:r>
      <w:r>
        <w:t xml:space="preserve"> your educator prior to your placement.</w:t>
      </w:r>
      <w:r w:rsidR="008C0F95">
        <w:t xml:space="preserve"> </w:t>
      </w:r>
    </w:p>
    <w:p w14:paraId="1EA7024D" w14:textId="77777777" w:rsidR="00AE16A7" w:rsidRDefault="00AE16A7" w:rsidP="008B14D6">
      <w:pPr>
        <w:spacing w:line="360" w:lineRule="auto"/>
        <w:textAlignment w:val="baseline"/>
      </w:pPr>
    </w:p>
    <w:p w14:paraId="045EF710" w14:textId="5EC74B77" w:rsidR="008B14D6" w:rsidRDefault="008C0F95" w:rsidP="008B14D6">
      <w:pPr>
        <w:spacing w:line="360" w:lineRule="auto"/>
        <w:textAlignment w:val="baseline"/>
      </w:pPr>
      <w:r>
        <w:t xml:space="preserve">Please take the time to show your educator this document on your first day to support your introduction to the placement. </w:t>
      </w:r>
      <w:r w:rsidR="000B03DE" w:rsidRPr="000B03DE">
        <w:t>The purpose of the</w:t>
      </w:r>
      <w:r w:rsidR="00B41AF8">
        <w:t xml:space="preserve"> Learner P</w:t>
      </w:r>
      <w:r w:rsidR="000B03DE" w:rsidRPr="000B03DE">
        <w:t>assport</w:t>
      </w:r>
      <w:r w:rsidR="008B14D6">
        <w:t xml:space="preserve"> (data collection document)</w:t>
      </w:r>
      <w:r w:rsidR="000B03DE" w:rsidRPr="000B03DE">
        <w:t xml:space="preserve"> is to</w:t>
      </w:r>
      <w:r w:rsidR="008B14D6">
        <w:t>:</w:t>
      </w:r>
    </w:p>
    <w:p w14:paraId="2B5A2F8F" w14:textId="4E7A96DA" w:rsidR="008B14D6" w:rsidRDefault="008B14D6" w:rsidP="008B14D6">
      <w:pPr>
        <w:pStyle w:val="ListParagraph"/>
        <w:numPr>
          <w:ilvl w:val="0"/>
          <w:numId w:val="3"/>
        </w:numPr>
        <w:spacing w:line="360" w:lineRule="auto"/>
        <w:textAlignment w:val="baseline"/>
      </w:pPr>
      <w:r w:rsidRPr="000B03DE">
        <w:t>aid clear and open communication</w:t>
      </w:r>
      <w:r>
        <w:t xml:space="preserve"> to make your journey between placements as easy as possible</w:t>
      </w:r>
    </w:p>
    <w:p w14:paraId="15C7B958" w14:textId="6C0F521E" w:rsidR="008B14D6" w:rsidRDefault="000B03DE" w:rsidP="008B14D6">
      <w:pPr>
        <w:pStyle w:val="ListParagraph"/>
        <w:numPr>
          <w:ilvl w:val="0"/>
          <w:numId w:val="3"/>
        </w:numPr>
        <w:spacing w:line="360" w:lineRule="auto"/>
        <w:textAlignment w:val="baseline"/>
      </w:pPr>
      <w:r w:rsidRPr="000B03DE">
        <w:t>increase the Practic</w:t>
      </w:r>
      <w:r>
        <w:t>e</w:t>
      </w:r>
      <w:r w:rsidRPr="000B03DE">
        <w:t xml:space="preserve"> Educators</w:t>
      </w:r>
      <w:r w:rsidR="008B14D6">
        <w:t>’</w:t>
      </w:r>
      <w:r w:rsidRPr="000B03DE">
        <w:t xml:space="preserve"> knowledge of you before </w:t>
      </w:r>
      <w:r w:rsidR="008B14D6">
        <w:t xml:space="preserve">you start your </w:t>
      </w:r>
      <w:r w:rsidRPr="000B03DE">
        <w:t>placement</w:t>
      </w:r>
    </w:p>
    <w:p w14:paraId="199B6DD1" w14:textId="5DE2E742" w:rsidR="000B03DE" w:rsidRPr="000B03DE" w:rsidRDefault="00B41AF8" w:rsidP="008C0F95">
      <w:pPr>
        <w:pStyle w:val="ListParagraph"/>
        <w:numPr>
          <w:ilvl w:val="0"/>
          <w:numId w:val="3"/>
        </w:numPr>
        <w:spacing w:line="360" w:lineRule="auto"/>
        <w:textAlignment w:val="baseline"/>
      </w:pPr>
      <w:r>
        <w:t xml:space="preserve">help us </w:t>
      </w:r>
      <w:r w:rsidR="000B03DE" w:rsidRPr="000B03DE">
        <w:t xml:space="preserve">prepare an individualised experience </w:t>
      </w:r>
      <w:r w:rsidR="008B14D6">
        <w:t>for you</w:t>
      </w:r>
      <w:r w:rsidR="000B03DE" w:rsidRPr="000B03DE">
        <w:t>.</w:t>
      </w:r>
    </w:p>
    <w:p w14:paraId="41A79487" w14:textId="0DA03C94" w:rsidR="00B41AF8" w:rsidRDefault="00B41AF8" w:rsidP="000B03DE">
      <w:pPr>
        <w:spacing w:line="360" w:lineRule="auto"/>
        <w:textAlignment w:val="baseline"/>
      </w:pPr>
    </w:p>
    <w:p w14:paraId="5740B94E" w14:textId="294E2575" w:rsidR="00B41AF8" w:rsidRPr="008C0F95" w:rsidRDefault="00B41AF8" w:rsidP="000B03DE">
      <w:pPr>
        <w:spacing w:line="360" w:lineRule="auto"/>
        <w:textAlignment w:val="baseline"/>
        <w:rPr>
          <w:b/>
          <w:bCs/>
        </w:rPr>
      </w:pPr>
      <w:r w:rsidRPr="008C0F95">
        <w:rPr>
          <w:b/>
          <w:bCs/>
        </w:rPr>
        <w:t>What you ne</w:t>
      </w:r>
      <w:r>
        <w:rPr>
          <w:b/>
          <w:bCs/>
        </w:rPr>
        <w:t>e</w:t>
      </w:r>
      <w:r w:rsidRPr="008C0F95">
        <w:rPr>
          <w:b/>
          <w:bCs/>
        </w:rPr>
        <w:t>d to do</w:t>
      </w:r>
    </w:p>
    <w:p w14:paraId="7AD0AF7B" w14:textId="64CEBB52" w:rsidR="000B03DE" w:rsidRDefault="008B14D6" w:rsidP="000B03DE">
      <w:pPr>
        <w:spacing w:line="360" w:lineRule="auto"/>
        <w:textAlignment w:val="baseline"/>
      </w:pPr>
      <w:r w:rsidRPr="000B03DE">
        <w:t xml:space="preserve">Please fill out the following passport with any information that you wish to share with your </w:t>
      </w:r>
      <w:r w:rsidR="00D6490A">
        <w:t>practice</w:t>
      </w:r>
      <w:r w:rsidRPr="000B03DE">
        <w:t xml:space="preserve"> educator in advance of your placement.</w:t>
      </w:r>
    </w:p>
    <w:p w14:paraId="312245F8" w14:textId="77777777" w:rsidR="000B03DE" w:rsidRPr="000B03DE" w:rsidRDefault="000B03DE" w:rsidP="000B03DE">
      <w:pPr>
        <w:spacing w:line="360" w:lineRule="auto"/>
        <w:textAlignment w:val="baseline"/>
      </w:pPr>
    </w:p>
    <w:p w14:paraId="0AE2F996" w14:textId="0DECD68B" w:rsidR="000B03DE" w:rsidRPr="000B03DE" w:rsidRDefault="00D6490A" w:rsidP="000B03DE">
      <w:pPr>
        <w:spacing w:line="360" w:lineRule="auto"/>
        <w:textAlignment w:val="baseline"/>
        <w:rPr>
          <w:b/>
        </w:rPr>
      </w:pPr>
      <w:r>
        <w:rPr>
          <w:b/>
        </w:rPr>
        <w:t>Please only include information you feel comfortable sharing</w:t>
      </w:r>
      <w:r w:rsidR="00B41AF8">
        <w:rPr>
          <w:b/>
        </w:rPr>
        <w:t xml:space="preserve">. </w:t>
      </w:r>
      <w:r w:rsidR="00B41AF8" w:rsidRPr="008C0F95">
        <w:rPr>
          <w:bCs/>
        </w:rPr>
        <w:t>You</w:t>
      </w:r>
      <w:r w:rsidR="00B41AF8">
        <w:t xml:space="preserve"> can</w:t>
      </w:r>
      <w:r w:rsidR="000B03DE">
        <w:t xml:space="preserve"> </w:t>
      </w:r>
      <w:r w:rsidR="000B03DE" w:rsidRPr="000B03DE">
        <w:t xml:space="preserve">contact your Practice Educator if there </w:t>
      </w:r>
      <w:r w:rsidR="000B03DE">
        <w:t>are</w:t>
      </w:r>
      <w:r w:rsidR="000B03DE" w:rsidRPr="000B03DE">
        <w:t xml:space="preserve"> any areas you would like to discuss further.</w:t>
      </w:r>
    </w:p>
    <w:p w14:paraId="01B8A76F" w14:textId="77777777" w:rsidR="00B41AF8" w:rsidRDefault="00B41AF8" w:rsidP="00B41AF8">
      <w:pPr>
        <w:spacing w:line="360" w:lineRule="auto"/>
        <w:textAlignment w:val="baseline"/>
      </w:pPr>
    </w:p>
    <w:p w14:paraId="3F8E60D3" w14:textId="77777777" w:rsidR="00BB516E" w:rsidRDefault="00B41AF8" w:rsidP="00B41AF8">
      <w:pPr>
        <w:spacing w:line="360" w:lineRule="auto"/>
        <w:textAlignment w:val="baseline"/>
      </w:pPr>
      <w:r w:rsidRPr="000B03DE">
        <w:t>Please note</w:t>
      </w:r>
      <w:r w:rsidR="00BB516E">
        <w:t>:</w:t>
      </w:r>
    </w:p>
    <w:p w14:paraId="08CD42BB" w14:textId="2ED12498" w:rsidR="00BB516E" w:rsidRDefault="00AE4351" w:rsidP="00BB516E">
      <w:pPr>
        <w:pStyle w:val="ListParagraph"/>
        <w:numPr>
          <w:ilvl w:val="0"/>
          <w:numId w:val="4"/>
        </w:numPr>
        <w:spacing w:line="360" w:lineRule="auto"/>
        <w:textAlignment w:val="baseline"/>
      </w:pPr>
      <w:r>
        <w:t>T</w:t>
      </w:r>
      <w:r w:rsidR="00B41AF8" w:rsidRPr="000B03DE">
        <w:t>his passport does not replace the learner</w:t>
      </w:r>
      <w:r w:rsidR="00B41AF8">
        <w:t>/</w:t>
      </w:r>
      <w:r w:rsidR="00B41AF8" w:rsidRPr="000B03DE">
        <w:t>educator discussion at the start of your placement</w:t>
      </w:r>
      <w:r w:rsidR="00AA264A">
        <w:t>.</w:t>
      </w:r>
    </w:p>
    <w:p w14:paraId="641CFBA7" w14:textId="2796C80A" w:rsidR="00D6490A" w:rsidRPr="00691FAB" w:rsidRDefault="00D6490A" w:rsidP="00D6490A">
      <w:pPr>
        <w:pStyle w:val="ListParagraph"/>
        <w:numPr>
          <w:ilvl w:val="0"/>
          <w:numId w:val="4"/>
        </w:numPr>
        <w:spacing w:line="360" w:lineRule="auto"/>
        <w:textAlignment w:val="baseline"/>
      </w:pPr>
      <w:r w:rsidRPr="00691FAB">
        <w:t>The details you submit via this passport will only be shared with</w:t>
      </w:r>
      <w:r>
        <w:t xml:space="preserve"> your practice educator </w:t>
      </w:r>
      <w:r w:rsidR="0038226D">
        <w:t xml:space="preserve">and trust </w:t>
      </w:r>
      <w:r w:rsidRPr="00691FAB">
        <w:t xml:space="preserve">who are involved with the placement. The information will be deleted once the placement is completed. </w:t>
      </w:r>
    </w:p>
    <w:p w14:paraId="525552A1" w14:textId="77777777" w:rsidR="000B03DE" w:rsidRDefault="000B03DE" w:rsidP="000B03DE"/>
    <w:p w14:paraId="7CCB8BEF" w14:textId="45495CA3" w:rsidR="00BB516E" w:rsidRDefault="00BB516E" w:rsidP="00A418E8">
      <w:r w:rsidRPr="008C0F95">
        <w:rPr>
          <w:b/>
          <w:bCs/>
        </w:rPr>
        <w:t xml:space="preserve">Questions </w:t>
      </w:r>
    </w:p>
    <w:p w14:paraId="35F27D5E" w14:textId="5B5A4F73" w:rsidR="00BB516E" w:rsidRDefault="00BB516E" w:rsidP="00A418E8">
      <w:r>
        <w:t xml:space="preserve">If you have any questions, please </w:t>
      </w:r>
      <w:r w:rsidR="0038226D">
        <w:t>email the London AHP Team:</w:t>
      </w:r>
      <w:r w:rsidR="00FB1D26">
        <w:t xml:space="preserve"> </w:t>
      </w:r>
      <w:hyperlink r:id="rId13" w:history="1">
        <w:r w:rsidR="00FB1D26">
          <w:rPr>
            <w:rStyle w:val="Hyperlink"/>
            <w:rFonts w:eastAsia="Times New Roman" w:cs="Arial"/>
          </w:rPr>
          <w:t>AHPLondon@hee.nhs.uk</w:t>
        </w:r>
      </w:hyperlink>
    </w:p>
    <w:p w14:paraId="11FFB0C9" w14:textId="77777777" w:rsidR="0038226D" w:rsidRDefault="0038226D" w:rsidP="00A418E8"/>
    <w:p w14:paraId="3D8236AA" w14:textId="6D5697D5" w:rsidR="00BB516E" w:rsidRPr="0038226D" w:rsidRDefault="0038226D" w:rsidP="00A418E8">
      <w:pPr>
        <w:rPr>
          <w:b/>
          <w:bCs/>
        </w:rPr>
      </w:pPr>
      <w:r w:rsidRPr="0038226D">
        <w:rPr>
          <w:b/>
          <w:bCs/>
        </w:rPr>
        <w:t xml:space="preserve">More information </w:t>
      </w:r>
    </w:p>
    <w:p w14:paraId="711C9711" w14:textId="008FE2E6" w:rsidR="008C0F95" w:rsidRDefault="00BB516E" w:rsidP="00A418E8">
      <w:r>
        <w:t>You can find out more about Allied Healthcare Professionals</w:t>
      </w:r>
      <w:r w:rsidR="00C43B5F">
        <w:t xml:space="preserve"> and the AHP Learner </w:t>
      </w:r>
      <w:r w:rsidR="008B3576">
        <w:t>P</w:t>
      </w:r>
      <w:r w:rsidR="00C43B5F">
        <w:t>assport</w:t>
      </w:r>
      <w:r>
        <w:t xml:space="preserve"> on the HEE website</w:t>
      </w:r>
      <w:r w:rsidR="0038226D">
        <w:t xml:space="preserve">: </w:t>
      </w:r>
      <w:hyperlink r:id="rId14" w:history="1">
        <w:r w:rsidR="008C0F95" w:rsidRPr="005A5B1C">
          <w:rPr>
            <w:rStyle w:val="Hyperlink"/>
          </w:rPr>
          <w:t>https://www.hee.nhs.uk/our-work/capitalahp</w:t>
        </w:r>
      </w:hyperlink>
    </w:p>
    <w:p w14:paraId="60330272" w14:textId="77777777" w:rsidR="000B03DE" w:rsidRDefault="000B03DE" w:rsidP="00A418E8"/>
    <w:p w14:paraId="471A05F1" w14:textId="77777777" w:rsidR="000B03DE" w:rsidRDefault="000B03DE">
      <w:pPr>
        <w:rPr>
          <w:rFonts w:eastAsiaTheme="majorEastAsia" w:cs="Arial"/>
          <w:b/>
          <w:bCs/>
          <w:color w:val="AE2473" w:themeColor="accent5"/>
          <w:sz w:val="40"/>
          <w:szCs w:val="40"/>
        </w:rPr>
      </w:pPr>
      <w:r>
        <w:br w:type="page"/>
      </w:r>
    </w:p>
    <w:p w14:paraId="0AC245DE" w14:textId="2E4FD137" w:rsidR="0091039C" w:rsidRPr="00BF5EFE" w:rsidRDefault="00A418E8" w:rsidP="00DF6A80">
      <w:pPr>
        <w:pStyle w:val="Heading1"/>
      </w:pPr>
      <w:r>
        <w:lastRenderedPageBreak/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395"/>
      </w:tblGrid>
      <w:tr w:rsidR="00A418E8" w14:paraId="238BC238" w14:textId="77777777" w:rsidTr="00080DDF">
        <w:trPr>
          <w:trHeight w:val="1033"/>
        </w:trPr>
        <w:tc>
          <w:tcPr>
            <w:tcW w:w="5098" w:type="dxa"/>
          </w:tcPr>
          <w:p w14:paraId="4C46ACCE" w14:textId="7120B4E8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Your name</w:t>
            </w:r>
            <w:r w:rsidR="000B03DE">
              <w:rPr>
                <w:iCs/>
                <w:sz w:val="24"/>
                <w:szCs w:val="24"/>
              </w:rPr>
              <w:t>:</w:t>
            </w:r>
          </w:p>
          <w:p w14:paraId="4E604A41" w14:textId="77777777" w:rsidR="00A418E8" w:rsidRPr="00A418E8" w:rsidRDefault="00A418E8" w:rsidP="00A06F59">
            <w:pPr>
              <w:rPr>
                <w:iCs/>
              </w:rPr>
            </w:pPr>
          </w:p>
        </w:tc>
        <w:tc>
          <w:tcPr>
            <w:tcW w:w="4395" w:type="dxa"/>
          </w:tcPr>
          <w:p w14:paraId="5F0D7D46" w14:textId="77777777" w:rsidR="00A418E8" w:rsidRDefault="00A418E8" w:rsidP="00A06F59"/>
        </w:tc>
      </w:tr>
      <w:tr w:rsidR="000B03DE" w14:paraId="032EE864" w14:textId="77777777" w:rsidTr="00080DDF">
        <w:trPr>
          <w:trHeight w:val="1033"/>
        </w:trPr>
        <w:tc>
          <w:tcPr>
            <w:tcW w:w="5098" w:type="dxa"/>
          </w:tcPr>
          <w:p w14:paraId="1B225D31" w14:textId="77777777" w:rsidR="000B03DE" w:rsidRPr="00A418E8" w:rsidRDefault="000B03DE" w:rsidP="000B03DE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The name you wish us to use:</w:t>
            </w:r>
          </w:p>
          <w:p w14:paraId="4CDEFA08" w14:textId="77777777" w:rsidR="000B03DE" w:rsidRPr="00A418E8" w:rsidRDefault="000B03DE" w:rsidP="00A06F59">
            <w:pPr>
              <w:textAlignment w:val="baseline"/>
              <w:rPr>
                <w:iCs/>
              </w:rPr>
            </w:pPr>
          </w:p>
        </w:tc>
        <w:tc>
          <w:tcPr>
            <w:tcW w:w="4395" w:type="dxa"/>
          </w:tcPr>
          <w:p w14:paraId="212AD4B5" w14:textId="77777777" w:rsidR="000B03DE" w:rsidRDefault="000B03DE" w:rsidP="00A06F59"/>
        </w:tc>
      </w:tr>
      <w:tr w:rsidR="000B03DE" w14:paraId="22B68F04" w14:textId="77777777" w:rsidTr="00080DDF">
        <w:trPr>
          <w:trHeight w:val="1033"/>
        </w:trPr>
        <w:tc>
          <w:tcPr>
            <w:tcW w:w="5098" w:type="dxa"/>
          </w:tcPr>
          <w:p w14:paraId="100216BF" w14:textId="062A444A" w:rsidR="000B03DE" w:rsidRPr="002028A5" w:rsidRDefault="000B03DE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Your University / Higher Education Institute:</w:t>
            </w:r>
          </w:p>
        </w:tc>
        <w:tc>
          <w:tcPr>
            <w:tcW w:w="4395" w:type="dxa"/>
          </w:tcPr>
          <w:p w14:paraId="3B2F5AAE" w14:textId="77777777" w:rsidR="000B03DE" w:rsidRDefault="000B03DE" w:rsidP="00A06F59"/>
        </w:tc>
      </w:tr>
      <w:tr w:rsidR="00A418E8" w14:paraId="2F3DE9C6" w14:textId="77777777" w:rsidTr="00080DDF">
        <w:trPr>
          <w:trHeight w:val="976"/>
        </w:trPr>
        <w:tc>
          <w:tcPr>
            <w:tcW w:w="5098" w:type="dxa"/>
          </w:tcPr>
          <w:p w14:paraId="6B233534" w14:textId="46DDA924" w:rsidR="00A418E8" w:rsidRPr="002028A5" w:rsidRDefault="000B03DE" w:rsidP="000B03DE">
            <w:pPr>
              <w:textAlignment w:val="baseline"/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Course and year of study:</w:t>
            </w:r>
          </w:p>
        </w:tc>
        <w:tc>
          <w:tcPr>
            <w:tcW w:w="4395" w:type="dxa"/>
          </w:tcPr>
          <w:p w14:paraId="40BD0A38" w14:textId="77777777" w:rsidR="00A418E8" w:rsidRDefault="00A418E8" w:rsidP="00A06F59"/>
        </w:tc>
      </w:tr>
      <w:tr w:rsidR="00A418E8" w14:paraId="0120B432" w14:textId="77777777" w:rsidTr="00080DDF">
        <w:trPr>
          <w:trHeight w:val="854"/>
        </w:trPr>
        <w:tc>
          <w:tcPr>
            <w:tcW w:w="5098" w:type="dxa"/>
          </w:tcPr>
          <w:p w14:paraId="07528238" w14:textId="7B52D45B" w:rsidR="00A418E8" w:rsidRPr="00A418E8" w:rsidRDefault="00D6490A" w:rsidP="00A06F59">
            <w:pPr>
              <w:textAlignment w:val="baseline"/>
              <w:rPr>
                <w:iCs/>
                <w:sz w:val="18"/>
                <w:szCs w:val="18"/>
              </w:rPr>
            </w:pPr>
            <w:r w:rsidRPr="008C0F95">
              <w:rPr>
                <w:iCs/>
                <w:sz w:val="24"/>
                <w:szCs w:val="24"/>
              </w:rPr>
              <w:t>P</w:t>
            </w:r>
            <w:r w:rsidR="00A418E8" w:rsidRPr="008C0F95">
              <w:rPr>
                <w:iCs/>
                <w:sz w:val="24"/>
                <w:szCs w:val="24"/>
              </w:rPr>
              <w:t>ronouns</w:t>
            </w:r>
            <w:r w:rsidR="00A418E8" w:rsidRPr="008C0F95">
              <w:rPr>
                <w:iCs/>
              </w:rPr>
              <w:t>:</w:t>
            </w:r>
          </w:p>
          <w:p w14:paraId="035A4CBA" w14:textId="77777777" w:rsidR="00A418E8" w:rsidRPr="00A418E8" w:rsidRDefault="00A418E8" w:rsidP="00A06F59">
            <w:pPr>
              <w:rPr>
                <w:iCs/>
              </w:rPr>
            </w:pPr>
          </w:p>
        </w:tc>
        <w:tc>
          <w:tcPr>
            <w:tcW w:w="4395" w:type="dxa"/>
          </w:tcPr>
          <w:p w14:paraId="3A3E3FC1" w14:textId="77777777" w:rsidR="00A418E8" w:rsidRDefault="00A418E8" w:rsidP="00A06F59"/>
        </w:tc>
      </w:tr>
      <w:tr w:rsidR="00A418E8" w14:paraId="0C6E6778" w14:textId="77777777" w:rsidTr="00080DDF">
        <w:trPr>
          <w:trHeight w:val="696"/>
        </w:trPr>
        <w:tc>
          <w:tcPr>
            <w:tcW w:w="5098" w:type="dxa"/>
          </w:tcPr>
          <w:p w14:paraId="5EAD96E9" w14:textId="32390250" w:rsidR="00A418E8" w:rsidRPr="00A418E8" w:rsidRDefault="00A418E8" w:rsidP="00A06F59">
            <w:pPr>
              <w:textAlignment w:val="baseline"/>
              <w:rPr>
                <w:iCs/>
                <w:sz w:val="18"/>
                <w:szCs w:val="18"/>
              </w:rPr>
            </w:pPr>
            <w:r w:rsidRPr="00A418E8">
              <w:rPr>
                <w:iCs/>
                <w:sz w:val="24"/>
                <w:szCs w:val="24"/>
              </w:rPr>
              <w:t xml:space="preserve">Email </w:t>
            </w:r>
            <w:r w:rsidR="00DC236B">
              <w:rPr>
                <w:iCs/>
                <w:sz w:val="24"/>
                <w:szCs w:val="24"/>
              </w:rPr>
              <w:t>address</w:t>
            </w:r>
            <w:r w:rsidRPr="00A418E8">
              <w:rPr>
                <w:iCs/>
                <w:sz w:val="24"/>
                <w:szCs w:val="24"/>
              </w:rPr>
              <w:t>: </w:t>
            </w:r>
          </w:p>
          <w:p w14:paraId="4483640D" w14:textId="77777777" w:rsidR="00A418E8" w:rsidRPr="00A418E8" w:rsidRDefault="00A418E8" w:rsidP="00A06F59">
            <w:pPr>
              <w:rPr>
                <w:iCs/>
              </w:rPr>
            </w:pPr>
          </w:p>
        </w:tc>
        <w:tc>
          <w:tcPr>
            <w:tcW w:w="4395" w:type="dxa"/>
          </w:tcPr>
          <w:p w14:paraId="7FA2323E" w14:textId="77777777" w:rsidR="00A418E8" w:rsidRDefault="00A418E8" w:rsidP="00A06F59"/>
        </w:tc>
      </w:tr>
      <w:tr w:rsidR="00A418E8" w14:paraId="619E3320" w14:textId="77777777" w:rsidTr="00080DDF">
        <w:trPr>
          <w:trHeight w:val="965"/>
        </w:trPr>
        <w:tc>
          <w:tcPr>
            <w:tcW w:w="5098" w:type="dxa"/>
          </w:tcPr>
          <w:p w14:paraId="02840C49" w14:textId="24B490EC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Emergency contact (</w:t>
            </w:r>
            <w:r w:rsidR="002E04CB">
              <w:rPr>
                <w:iCs/>
                <w:sz w:val="24"/>
                <w:szCs w:val="24"/>
              </w:rPr>
              <w:t>n</w:t>
            </w:r>
            <w:r w:rsidRPr="00A418E8">
              <w:rPr>
                <w:iCs/>
                <w:sz w:val="24"/>
                <w:szCs w:val="24"/>
              </w:rPr>
              <w:t xml:space="preserve">ext of </w:t>
            </w:r>
            <w:r w:rsidR="002E04CB">
              <w:rPr>
                <w:iCs/>
                <w:sz w:val="24"/>
                <w:szCs w:val="24"/>
              </w:rPr>
              <w:t>k</w:t>
            </w:r>
            <w:r w:rsidRPr="00A418E8">
              <w:rPr>
                <w:iCs/>
                <w:sz w:val="24"/>
                <w:szCs w:val="24"/>
              </w:rPr>
              <w:t>in) name and contact telephone number:</w:t>
            </w:r>
          </w:p>
        </w:tc>
        <w:tc>
          <w:tcPr>
            <w:tcW w:w="4395" w:type="dxa"/>
          </w:tcPr>
          <w:p w14:paraId="1ED80E02" w14:textId="77777777" w:rsidR="00A418E8" w:rsidRDefault="00A418E8" w:rsidP="00A06F59"/>
        </w:tc>
      </w:tr>
      <w:tr w:rsidR="00A418E8" w14:paraId="33FA3551" w14:textId="77777777" w:rsidTr="00080DDF">
        <w:trPr>
          <w:trHeight w:val="457"/>
        </w:trPr>
        <w:tc>
          <w:tcPr>
            <w:tcW w:w="5098" w:type="dxa"/>
          </w:tcPr>
          <w:p w14:paraId="1BF0B9A7" w14:textId="77777777" w:rsid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Emergency contact relationship to you:</w:t>
            </w:r>
          </w:p>
          <w:p w14:paraId="40721631" w14:textId="77777777" w:rsidR="00AE4351" w:rsidRDefault="00AE4351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  <w:p w14:paraId="0D1C3FA6" w14:textId="7D0EEB9E" w:rsidR="00AE4351" w:rsidRPr="00A418E8" w:rsidRDefault="00AE4351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</w:tc>
        <w:tc>
          <w:tcPr>
            <w:tcW w:w="4395" w:type="dxa"/>
          </w:tcPr>
          <w:p w14:paraId="0FC281CC" w14:textId="77777777" w:rsidR="00A418E8" w:rsidRDefault="00A418E8" w:rsidP="00A06F59"/>
        </w:tc>
      </w:tr>
      <w:tr w:rsidR="00A418E8" w14:paraId="7925787B" w14:textId="77777777" w:rsidTr="00080DDF">
        <w:trPr>
          <w:trHeight w:val="1019"/>
        </w:trPr>
        <w:tc>
          <w:tcPr>
            <w:tcW w:w="5098" w:type="dxa"/>
          </w:tcPr>
          <w:p w14:paraId="20DC45D6" w14:textId="77777777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Do you have an NHS email address?</w:t>
            </w:r>
          </w:p>
          <w:p w14:paraId="3D6FDB50" w14:textId="77777777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</w:p>
          <w:p w14:paraId="073D6B3A" w14:textId="77777777" w:rsidR="00A418E8" w:rsidRPr="00A418E8" w:rsidRDefault="00A418E8" w:rsidP="00A06F59">
            <w:pPr>
              <w:textAlignment w:val="baseline"/>
              <w:rPr>
                <w:iCs/>
                <w:sz w:val="24"/>
                <w:szCs w:val="24"/>
              </w:rPr>
            </w:pPr>
            <w:r w:rsidRPr="00A418E8">
              <w:rPr>
                <w:iCs/>
                <w:sz w:val="24"/>
                <w:szCs w:val="24"/>
              </w:rPr>
              <w:t>(If so, please state your email address):</w:t>
            </w:r>
          </w:p>
        </w:tc>
        <w:tc>
          <w:tcPr>
            <w:tcW w:w="4395" w:type="dxa"/>
          </w:tcPr>
          <w:p w14:paraId="5A473768" w14:textId="77777777" w:rsidR="00A418E8" w:rsidRDefault="00A418E8" w:rsidP="00A06F59"/>
        </w:tc>
      </w:tr>
      <w:tr w:rsidR="00A418E8" w14:paraId="2B96D7D7" w14:textId="77777777" w:rsidTr="00080DDF">
        <w:trPr>
          <w:trHeight w:val="965"/>
        </w:trPr>
        <w:tc>
          <w:tcPr>
            <w:tcW w:w="5098" w:type="dxa"/>
          </w:tcPr>
          <w:p w14:paraId="2D8BEF82" w14:textId="7E3E4D7A" w:rsidR="00A418E8" w:rsidRPr="00A418E8" w:rsidRDefault="00A418E8" w:rsidP="00A06F59">
            <w:pPr>
              <w:textAlignment w:val="baseline"/>
              <w:rPr>
                <w:sz w:val="24"/>
                <w:szCs w:val="24"/>
              </w:rPr>
            </w:pPr>
            <w:r w:rsidRPr="00A418E8">
              <w:rPr>
                <w:sz w:val="24"/>
                <w:szCs w:val="24"/>
              </w:rPr>
              <w:t>Do you have a Smart card, Rio card or CIS card</w:t>
            </w:r>
            <w:r w:rsidR="002E04CB">
              <w:rPr>
                <w:sz w:val="24"/>
                <w:szCs w:val="24"/>
              </w:rPr>
              <w:t xml:space="preserve"> – please specify which</w:t>
            </w:r>
            <w:r w:rsidRPr="00A418E8">
              <w:rPr>
                <w:sz w:val="24"/>
                <w:szCs w:val="24"/>
              </w:rPr>
              <w:t>?</w:t>
            </w:r>
          </w:p>
          <w:p w14:paraId="6C702C8F" w14:textId="77777777" w:rsidR="00A418E8" w:rsidRPr="00A418E8" w:rsidRDefault="00A418E8" w:rsidP="00A06F59">
            <w:pPr>
              <w:textAlignment w:val="baseline"/>
              <w:rPr>
                <w:sz w:val="24"/>
                <w:szCs w:val="24"/>
              </w:rPr>
            </w:pPr>
          </w:p>
          <w:p w14:paraId="0173A529" w14:textId="77777777" w:rsidR="00A418E8" w:rsidRDefault="00A418E8" w:rsidP="00A06F59">
            <w:pPr>
              <w:textAlignment w:val="baseline"/>
              <w:rPr>
                <w:sz w:val="24"/>
                <w:szCs w:val="24"/>
              </w:rPr>
            </w:pPr>
            <w:r w:rsidRPr="00A418E8">
              <w:rPr>
                <w:sz w:val="24"/>
                <w:szCs w:val="24"/>
              </w:rPr>
              <w:t>(If so, please state your card number):</w:t>
            </w:r>
          </w:p>
          <w:p w14:paraId="266A5E17" w14:textId="3060824E" w:rsidR="00513A73" w:rsidRPr="00A418E8" w:rsidRDefault="00513A73" w:rsidP="00A06F59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9A860CF" w14:textId="77777777" w:rsidR="00A418E8" w:rsidRDefault="00A418E8" w:rsidP="00A06F59"/>
        </w:tc>
      </w:tr>
    </w:tbl>
    <w:p w14:paraId="72AFE29F" w14:textId="77777777" w:rsidR="002D6889" w:rsidRDefault="002D6889" w:rsidP="002D6889"/>
    <w:p w14:paraId="1E8684C7" w14:textId="77777777" w:rsidR="00A418E8" w:rsidRDefault="00A418E8">
      <w:pPr>
        <w:rPr>
          <w:rFonts w:eastAsiaTheme="majorEastAsia" w:cstheme="majorBidi"/>
          <w:b/>
          <w:bCs/>
          <w:color w:val="003087" w:themeColor="accent3"/>
          <w:sz w:val="28"/>
          <w:szCs w:val="28"/>
        </w:rPr>
      </w:pPr>
      <w:r>
        <w:br w:type="page"/>
      </w:r>
    </w:p>
    <w:p w14:paraId="56B03FCF" w14:textId="2B8B4D65" w:rsidR="00A418E8" w:rsidRDefault="00A418E8" w:rsidP="00A418E8">
      <w:pPr>
        <w:pStyle w:val="Heading1"/>
      </w:pPr>
      <w:r>
        <w:lastRenderedPageBreak/>
        <w:t>Training</w:t>
      </w:r>
    </w:p>
    <w:tbl>
      <w:tblPr>
        <w:tblStyle w:val="TableGrid"/>
        <w:tblpPr w:leftFromText="180" w:rightFromText="180" w:vertAnchor="text" w:tblpY="96"/>
        <w:tblW w:w="9493" w:type="dxa"/>
        <w:tblLook w:val="04A0" w:firstRow="1" w:lastRow="0" w:firstColumn="1" w:lastColumn="0" w:noHBand="0" w:noVBand="1"/>
      </w:tblPr>
      <w:tblGrid>
        <w:gridCol w:w="3539"/>
        <w:gridCol w:w="2471"/>
        <w:gridCol w:w="3483"/>
      </w:tblGrid>
      <w:tr w:rsidR="00A418E8" w14:paraId="6C141B26" w14:textId="77777777" w:rsidTr="00080DDF">
        <w:trPr>
          <w:trHeight w:val="788"/>
        </w:trPr>
        <w:tc>
          <w:tcPr>
            <w:tcW w:w="3539" w:type="dxa"/>
            <w:shd w:val="clear" w:color="auto" w:fill="F2F2F2" w:themeFill="background1" w:themeFillShade="F2"/>
          </w:tcPr>
          <w:p w14:paraId="7BD1CF92" w14:textId="77777777" w:rsidR="00A418E8" w:rsidRDefault="00A418E8" w:rsidP="00A06F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B14FE37" w14:textId="77777777" w:rsidR="00A418E8" w:rsidRDefault="00A418E8" w:rsidP="00A418E8">
            <w:pPr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Mandatory Training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F69464B" w14:textId="77777777" w:rsidR="00A418E8" w:rsidRDefault="00A418E8" w:rsidP="00A06F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4BA7B91" w14:textId="77777777" w:rsidR="00A418E8" w:rsidRDefault="00A418E8" w:rsidP="00A06F59">
            <w:pPr>
              <w:jc w:val="center"/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Date completed</w:t>
            </w:r>
          </w:p>
        </w:tc>
        <w:tc>
          <w:tcPr>
            <w:tcW w:w="3483" w:type="dxa"/>
            <w:shd w:val="clear" w:color="auto" w:fill="F2F2F2" w:themeFill="background1" w:themeFillShade="F2"/>
          </w:tcPr>
          <w:p w14:paraId="31235F17" w14:textId="77777777" w:rsidR="00A418E8" w:rsidRDefault="00A418E8" w:rsidP="00A06F59">
            <w:pPr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3503C11C" w14:textId="77777777" w:rsidR="00A418E8" w:rsidRDefault="00A418E8" w:rsidP="00A06F59">
            <w:pPr>
              <w:jc w:val="center"/>
              <w:textAlignment w:val="baseline"/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Expiry date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B2896">
              <w:rPr>
                <w:b/>
                <w:bCs/>
                <w:sz w:val="24"/>
                <w:szCs w:val="24"/>
              </w:rPr>
              <w:t>(if known)</w:t>
            </w:r>
          </w:p>
        </w:tc>
      </w:tr>
      <w:tr w:rsidR="00A418E8" w14:paraId="0E94174C" w14:textId="77777777" w:rsidTr="00080DDF">
        <w:trPr>
          <w:trHeight w:val="842"/>
        </w:trPr>
        <w:tc>
          <w:tcPr>
            <w:tcW w:w="3539" w:type="dxa"/>
          </w:tcPr>
          <w:p w14:paraId="5A6261B0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0B4A7189" w14:textId="77777777" w:rsidR="00A418E8" w:rsidRDefault="00A418E8" w:rsidP="00A06F59">
            <w:pPr>
              <w:rPr>
                <w:sz w:val="24"/>
                <w:szCs w:val="24"/>
              </w:rPr>
            </w:pPr>
            <w:r w:rsidRPr="000B2896">
              <w:rPr>
                <w:sz w:val="24"/>
                <w:szCs w:val="24"/>
              </w:rPr>
              <w:t>Manual handling practical  </w:t>
            </w:r>
          </w:p>
        </w:tc>
        <w:tc>
          <w:tcPr>
            <w:tcW w:w="2471" w:type="dxa"/>
          </w:tcPr>
          <w:p w14:paraId="41F24B05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0734C5C7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06F9FC9C" w14:textId="77777777" w:rsidTr="00080DDF">
        <w:tc>
          <w:tcPr>
            <w:tcW w:w="3539" w:type="dxa"/>
          </w:tcPr>
          <w:p w14:paraId="624E7455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76D1C3C8" w14:textId="77777777" w:rsidR="00A418E8" w:rsidRDefault="00A418E8" w:rsidP="00A06F59">
            <w:pPr>
              <w:rPr>
                <w:sz w:val="24"/>
                <w:szCs w:val="24"/>
              </w:rPr>
            </w:pPr>
            <w:r w:rsidRPr="000B2896">
              <w:rPr>
                <w:sz w:val="24"/>
                <w:szCs w:val="24"/>
              </w:rPr>
              <w:t>Basic Life support practical  </w:t>
            </w:r>
          </w:p>
          <w:p w14:paraId="6850C6DD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7DEA0C2F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6E2699A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27F3E007" w14:textId="77777777" w:rsidTr="00080DDF">
        <w:tc>
          <w:tcPr>
            <w:tcW w:w="3539" w:type="dxa"/>
          </w:tcPr>
          <w:p w14:paraId="3F5CA0F9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5F98420D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 Governance</w:t>
            </w:r>
          </w:p>
          <w:p w14:paraId="6F2AE58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5BB37E92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00B98DC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04BF5643" w14:textId="77777777" w:rsidTr="00080DDF">
        <w:tc>
          <w:tcPr>
            <w:tcW w:w="3539" w:type="dxa"/>
          </w:tcPr>
          <w:p w14:paraId="51E6378C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07EDC8E2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Infection Control</w:t>
            </w:r>
          </w:p>
          <w:p w14:paraId="48404378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6469235D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307E9FA5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1FA22A97" w14:textId="77777777" w:rsidTr="00080DDF">
        <w:tc>
          <w:tcPr>
            <w:tcW w:w="3539" w:type="dxa"/>
          </w:tcPr>
          <w:p w14:paraId="3B5CE93C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766C72AB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Health and Safety</w:t>
            </w:r>
          </w:p>
          <w:p w14:paraId="3977FC16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4B0EBC78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0F6137B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29E8CAAD" w14:textId="77777777" w:rsidTr="00080DDF">
        <w:tc>
          <w:tcPr>
            <w:tcW w:w="3539" w:type="dxa"/>
          </w:tcPr>
          <w:p w14:paraId="2B48998E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1B37A6FE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Equality and Diversity</w:t>
            </w:r>
          </w:p>
          <w:p w14:paraId="410E1FE9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55EB0BFA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353769F6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A418E8" w14:paraId="190CF548" w14:textId="77777777" w:rsidTr="00080DDF">
        <w:tc>
          <w:tcPr>
            <w:tcW w:w="3539" w:type="dxa"/>
          </w:tcPr>
          <w:p w14:paraId="62B40D30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306AC913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Safeguarding</w:t>
            </w:r>
          </w:p>
          <w:p w14:paraId="0BB0A131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2471" w:type="dxa"/>
          </w:tcPr>
          <w:p w14:paraId="12248CA0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  <w:tc>
          <w:tcPr>
            <w:tcW w:w="3483" w:type="dxa"/>
          </w:tcPr>
          <w:p w14:paraId="1F3395F7" w14:textId="77777777" w:rsidR="00A418E8" w:rsidRDefault="00A418E8" w:rsidP="00A06F59">
            <w:pPr>
              <w:rPr>
                <w:sz w:val="24"/>
                <w:szCs w:val="24"/>
              </w:rPr>
            </w:pPr>
          </w:p>
        </w:tc>
      </w:tr>
      <w:tr w:rsidR="000B03DE" w14:paraId="181397C1" w14:textId="77777777" w:rsidTr="00A06F59">
        <w:tc>
          <w:tcPr>
            <w:tcW w:w="9493" w:type="dxa"/>
            <w:gridSpan w:val="3"/>
          </w:tcPr>
          <w:p w14:paraId="35C8A7CE" w14:textId="77777777" w:rsidR="000B03DE" w:rsidRPr="002028A5" w:rsidRDefault="000B03DE" w:rsidP="00A06F59">
            <w:pPr>
              <w:rPr>
                <w:sz w:val="24"/>
                <w:szCs w:val="24"/>
              </w:rPr>
            </w:pPr>
          </w:p>
          <w:p w14:paraId="7571D707" w14:textId="1CC08C42" w:rsidR="00D6490A" w:rsidRPr="002028A5" w:rsidRDefault="00D6490A" w:rsidP="00D6490A">
            <w:pPr>
              <w:rPr>
                <w:iCs/>
                <w:sz w:val="24"/>
                <w:szCs w:val="24"/>
              </w:rPr>
            </w:pPr>
            <w:r w:rsidRPr="002028A5">
              <w:rPr>
                <w:iCs/>
                <w:sz w:val="24"/>
                <w:szCs w:val="24"/>
              </w:rPr>
              <w:t>Some of the above may not be relevant to your course</w:t>
            </w:r>
            <w:r w:rsidR="00AA264A">
              <w:rPr>
                <w:iCs/>
                <w:sz w:val="24"/>
                <w:szCs w:val="24"/>
              </w:rPr>
              <w:t>. P</w:t>
            </w:r>
            <w:r w:rsidRPr="002028A5">
              <w:rPr>
                <w:iCs/>
                <w:sz w:val="24"/>
                <w:szCs w:val="24"/>
              </w:rPr>
              <w:t xml:space="preserve">lease contact your </w:t>
            </w:r>
            <w:r w:rsidR="003E3F76" w:rsidRPr="002028A5">
              <w:rPr>
                <w:iCs/>
                <w:sz w:val="24"/>
                <w:szCs w:val="24"/>
              </w:rPr>
              <w:t>university or programme lead</w:t>
            </w:r>
            <w:r w:rsidRPr="002028A5">
              <w:rPr>
                <w:iCs/>
                <w:sz w:val="24"/>
                <w:szCs w:val="24"/>
              </w:rPr>
              <w:t xml:space="preserve"> if you are unsure or put </w:t>
            </w:r>
            <w:r w:rsidR="006432F1">
              <w:rPr>
                <w:iCs/>
                <w:sz w:val="24"/>
                <w:szCs w:val="24"/>
              </w:rPr>
              <w:t>‘</w:t>
            </w:r>
            <w:r w:rsidR="002028A5" w:rsidRPr="002028A5">
              <w:rPr>
                <w:iCs/>
                <w:sz w:val="24"/>
                <w:szCs w:val="24"/>
              </w:rPr>
              <w:t>not applicable</w:t>
            </w:r>
            <w:r w:rsidR="006432F1">
              <w:rPr>
                <w:iCs/>
                <w:sz w:val="24"/>
                <w:szCs w:val="24"/>
              </w:rPr>
              <w:t>'</w:t>
            </w:r>
            <w:r w:rsidRPr="002028A5">
              <w:rPr>
                <w:iCs/>
                <w:sz w:val="24"/>
                <w:szCs w:val="24"/>
              </w:rPr>
              <w:t>. You will be required to complete some trust</w:t>
            </w:r>
            <w:r w:rsidR="00F248A1">
              <w:rPr>
                <w:iCs/>
                <w:sz w:val="24"/>
                <w:szCs w:val="24"/>
              </w:rPr>
              <w:t>-</w:t>
            </w:r>
            <w:r w:rsidRPr="002028A5">
              <w:rPr>
                <w:iCs/>
                <w:sz w:val="24"/>
                <w:szCs w:val="24"/>
              </w:rPr>
              <w:t xml:space="preserve">specific training prior to starting placement. </w:t>
            </w:r>
          </w:p>
          <w:p w14:paraId="1AF598E8" w14:textId="77777777" w:rsidR="00D6490A" w:rsidRPr="002028A5" w:rsidRDefault="00D6490A" w:rsidP="00A06F59">
            <w:pPr>
              <w:rPr>
                <w:sz w:val="24"/>
                <w:szCs w:val="24"/>
              </w:rPr>
            </w:pPr>
          </w:p>
          <w:p w14:paraId="6DDA4D92" w14:textId="3E286FE6" w:rsidR="000B03DE" w:rsidRPr="002028A5" w:rsidRDefault="000B03DE" w:rsidP="00A06F59">
            <w:pPr>
              <w:rPr>
                <w:sz w:val="24"/>
                <w:szCs w:val="24"/>
              </w:rPr>
            </w:pPr>
            <w:r w:rsidRPr="002028A5">
              <w:rPr>
                <w:sz w:val="24"/>
                <w:szCs w:val="24"/>
              </w:rPr>
              <w:t xml:space="preserve">Please add any </w:t>
            </w:r>
            <w:r w:rsidR="002E04CB" w:rsidRPr="002028A5">
              <w:rPr>
                <w:sz w:val="24"/>
                <w:szCs w:val="24"/>
              </w:rPr>
              <w:t xml:space="preserve">other </w:t>
            </w:r>
            <w:r w:rsidRPr="002028A5">
              <w:rPr>
                <w:sz w:val="24"/>
                <w:szCs w:val="24"/>
              </w:rPr>
              <w:t>additional training essential for your placement</w:t>
            </w:r>
            <w:r w:rsidR="002E04CB" w:rsidRPr="002028A5">
              <w:rPr>
                <w:sz w:val="24"/>
                <w:szCs w:val="24"/>
              </w:rPr>
              <w:t>:</w:t>
            </w:r>
          </w:p>
          <w:p w14:paraId="0310016E" w14:textId="77777777" w:rsidR="000B03DE" w:rsidRDefault="000B03DE" w:rsidP="00A06F59"/>
        </w:tc>
      </w:tr>
      <w:tr w:rsidR="000B03DE" w14:paraId="1CC27E43" w14:textId="77777777" w:rsidTr="00080DDF">
        <w:tc>
          <w:tcPr>
            <w:tcW w:w="3539" w:type="dxa"/>
          </w:tcPr>
          <w:p w14:paraId="4CBE8534" w14:textId="409FBBEF" w:rsidR="000B03DE" w:rsidRDefault="000B03DE" w:rsidP="00A06F59"/>
          <w:p w14:paraId="4AF99864" w14:textId="77777777" w:rsidR="000B03DE" w:rsidRDefault="000B03DE" w:rsidP="00A06F59"/>
          <w:p w14:paraId="131B0B4A" w14:textId="105CA1F9" w:rsidR="000B03DE" w:rsidRDefault="000B03DE" w:rsidP="00A06F59"/>
        </w:tc>
        <w:tc>
          <w:tcPr>
            <w:tcW w:w="2471" w:type="dxa"/>
          </w:tcPr>
          <w:p w14:paraId="0F8CDDD1" w14:textId="77777777" w:rsidR="000B03DE" w:rsidRDefault="000B03DE" w:rsidP="00A06F59"/>
        </w:tc>
        <w:tc>
          <w:tcPr>
            <w:tcW w:w="3483" w:type="dxa"/>
          </w:tcPr>
          <w:p w14:paraId="2A265CCA" w14:textId="77777777" w:rsidR="000B03DE" w:rsidRDefault="000B03DE" w:rsidP="00A06F59"/>
        </w:tc>
      </w:tr>
      <w:tr w:rsidR="000B03DE" w14:paraId="013550D3" w14:textId="77777777" w:rsidTr="00080DDF">
        <w:tc>
          <w:tcPr>
            <w:tcW w:w="3539" w:type="dxa"/>
          </w:tcPr>
          <w:p w14:paraId="2796CF4C" w14:textId="77777777" w:rsidR="000B03DE" w:rsidRDefault="000B03DE" w:rsidP="00A06F59"/>
          <w:p w14:paraId="1F69AD36" w14:textId="77777777" w:rsidR="000B03DE" w:rsidRDefault="000B03DE" w:rsidP="00A06F59"/>
          <w:p w14:paraId="421A5C66" w14:textId="645802A0" w:rsidR="000B03DE" w:rsidRDefault="000B03DE" w:rsidP="00A06F59"/>
        </w:tc>
        <w:tc>
          <w:tcPr>
            <w:tcW w:w="2471" w:type="dxa"/>
          </w:tcPr>
          <w:p w14:paraId="085794F7" w14:textId="77777777" w:rsidR="000B03DE" w:rsidRDefault="000B03DE" w:rsidP="00A06F59"/>
        </w:tc>
        <w:tc>
          <w:tcPr>
            <w:tcW w:w="3483" w:type="dxa"/>
          </w:tcPr>
          <w:p w14:paraId="22FA8E64" w14:textId="77777777" w:rsidR="000B03DE" w:rsidRDefault="000B03DE" w:rsidP="00A06F59"/>
        </w:tc>
      </w:tr>
      <w:tr w:rsidR="000B03DE" w14:paraId="2065A381" w14:textId="77777777" w:rsidTr="00080DDF">
        <w:tc>
          <w:tcPr>
            <w:tcW w:w="3539" w:type="dxa"/>
          </w:tcPr>
          <w:p w14:paraId="4EF9684B" w14:textId="77777777" w:rsidR="000B03DE" w:rsidRDefault="000B03DE" w:rsidP="00A06F59"/>
          <w:p w14:paraId="4042B2C5" w14:textId="77777777" w:rsidR="000B03DE" w:rsidRDefault="000B03DE" w:rsidP="00A06F59"/>
          <w:p w14:paraId="7CCB65EA" w14:textId="5122D498" w:rsidR="000B03DE" w:rsidRDefault="000B03DE" w:rsidP="00A06F59"/>
        </w:tc>
        <w:tc>
          <w:tcPr>
            <w:tcW w:w="2471" w:type="dxa"/>
          </w:tcPr>
          <w:p w14:paraId="2211C8BB" w14:textId="77777777" w:rsidR="000B03DE" w:rsidRDefault="000B03DE" w:rsidP="00A06F59"/>
        </w:tc>
        <w:tc>
          <w:tcPr>
            <w:tcW w:w="3483" w:type="dxa"/>
          </w:tcPr>
          <w:p w14:paraId="1F4E7831" w14:textId="77777777" w:rsidR="000B03DE" w:rsidRDefault="000B03DE" w:rsidP="00A06F59"/>
        </w:tc>
      </w:tr>
    </w:tbl>
    <w:p w14:paraId="1A24F77B" w14:textId="1736F0B8" w:rsidR="00A418E8" w:rsidRDefault="00A418E8" w:rsidP="00A418E8"/>
    <w:p w14:paraId="31BD7DD0" w14:textId="4D906C87" w:rsidR="00A418E8" w:rsidRDefault="00A418E8" w:rsidP="00A418E8"/>
    <w:p w14:paraId="38A05A53" w14:textId="7AB5EF7A" w:rsidR="00A418E8" w:rsidRDefault="00A418E8" w:rsidP="00A418E8"/>
    <w:p w14:paraId="21EC4704" w14:textId="77777777" w:rsidR="00A418E8" w:rsidRDefault="00A418E8"/>
    <w:p w14:paraId="7788F11C" w14:textId="77777777" w:rsidR="00A418E8" w:rsidRDefault="00A418E8"/>
    <w:p w14:paraId="3DCECA7A" w14:textId="77777777" w:rsidR="00A418E8" w:rsidRDefault="00A418E8"/>
    <w:p w14:paraId="7BC4D7E2" w14:textId="77777777" w:rsidR="00A418E8" w:rsidRDefault="00A418E8"/>
    <w:p w14:paraId="59A893AA" w14:textId="77777777" w:rsidR="00A418E8" w:rsidRDefault="00A418E8"/>
    <w:p w14:paraId="31DC5361" w14:textId="77777777" w:rsidR="00A418E8" w:rsidRDefault="00A418E8"/>
    <w:p w14:paraId="41F8C76D" w14:textId="77777777" w:rsidR="00A418E8" w:rsidRDefault="00A418E8"/>
    <w:p w14:paraId="3C694FE8" w14:textId="77777777" w:rsidR="00A418E8" w:rsidRDefault="00A418E8"/>
    <w:p w14:paraId="2DDF1A09" w14:textId="77777777" w:rsidR="00A418E8" w:rsidRDefault="00A418E8"/>
    <w:p w14:paraId="28435636" w14:textId="77777777" w:rsidR="00A418E8" w:rsidRDefault="00A418E8"/>
    <w:p w14:paraId="092780D6" w14:textId="77777777" w:rsidR="00A418E8" w:rsidRDefault="00A418E8"/>
    <w:p w14:paraId="7AEBF210" w14:textId="77777777" w:rsidR="00A418E8" w:rsidRDefault="00A418E8"/>
    <w:p w14:paraId="7953169D" w14:textId="77777777" w:rsidR="00A418E8" w:rsidRDefault="00A418E8"/>
    <w:p w14:paraId="668BEABB" w14:textId="77777777" w:rsidR="00A418E8" w:rsidRDefault="00A418E8"/>
    <w:p w14:paraId="72693BB1" w14:textId="77777777" w:rsidR="00A418E8" w:rsidRDefault="00A418E8"/>
    <w:p w14:paraId="5C9D34ED" w14:textId="77777777" w:rsidR="00A418E8" w:rsidRDefault="00A418E8"/>
    <w:p w14:paraId="405ED7F3" w14:textId="77777777" w:rsidR="00A418E8" w:rsidRDefault="00A418E8"/>
    <w:p w14:paraId="43693D45" w14:textId="77777777" w:rsidR="00A418E8" w:rsidRDefault="00A418E8"/>
    <w:p w14:paraId="06A807FB" w14:textId="77777777" w:rsidR="00A418E8" w:rsidRDefault="00A418E8"/>
    <w:p w14:paraId="775F71CB" w14:textId="77777777" w:rsidR="00A418E8" w:rsidRDefault="00A418E8"/>
    <w:p w14:paraId="68787394" w14:textId="77777777" w:rsidR="00A418E8" w:rsidRDefault="00A418E8"/>
    <w:p w14:paraId="6C9168C2" w14:textId="77777777" w:rsidR="00A418E8" w:rsidRDefault="00A418E8"/>
    <w:p w14:paraId="684D541C" w14:textId="77777777" w:rsidR="00A418E8" w:rsidRDefault="00A418E8"/>
    <w:p w14:paraId="2464BF5A" w14:textId="77777777" w:rsidR="00A418E8" w:rsidRDefault="00A418E8"/>
    <w:p w14:paraId="4965FBED" w14:textId="77777777" w:rsidR="00A418E8" w:rsidRDefault="00A418E8">
      <w:pPr>
        <w:rPr>
          <w:rFonts w:eastAsiaTheme="majorEastAsia" w:cs="Arial"/>
          <w:b/>
          <w:bCs/>
          <w:color w:val="AE2473" w:themeColor="accent5"/>
          <w:sz w:val="40"/>
          <w:szCs w:val="40"/>
        </w:rPr>
      </w:pPr>
      <w:r>
        <w:br w:type="page"/>
      </w:r>
    </w:p>
    <w:p w14:paraId="480DAB26" w14:textId="2EFEE408" w:rsidR="00A418E8" w:rsidRDefault="00A418E8" w:rsidP="00A418E8">
      <w:pPr>
        <w:pStyle w:val="Heading1"/>
      </w:pPr>
      <w:r>
        <w:lastRenderedPageBreak/>
        <w:t>COVID-19</w:t>
      </w:r>
    </w:p>
    <w:p w14:paraId="336FE8DB" w14:textId="7DE245E4" w:rsidR="00A418E8" w:rsidRDefault="00A418E8" w:rsidP="00A418E8">
      <w:pPr>
        <w:pStyle w:val="Heading2"/>
      </w:pPr>
      <w:r>
        <w:t>Risk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954"/>
      </w:tblGrid>
      <w:tr w:rsidR="00A418E8" w14:paraId="64564A4D" w14:textId="77777777" w:rsidTr="00513A73">
        <w:tc>
          <w:tcPr>
            <w:tcW w:w="3539" w:type="dxa"/>
            <w:shd w:val="clear" w:color="auto" w:fill="F2F2F2" w:themeFill="background1" w:themeFillShade="F2"/>
          </w:tcPr>
          <w:p w14:paraId="47A42778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  <w:p w14:paraId="7F8AFC29" w14:textId="77777777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COVID-19 risk assessment</w:t>
            </w:r>
            <w:r w:rsidRPr="000B2896">
              <w:rPr>
                <w:b/>
                <w:bCs/>
                <w:sz w:val="24"/>
                <w:szCs w:val="24"/>
              </w:rPr>
              <w:t> </w:t>
            </w:r>
            <w:r w:rsidRPr="000B2896">
              <w:rPr>
                <w:sz w:val="24"/>
                <w:szCs w:val="24"/>
              </w:rPr>
              <w:t> </w:t>
            </w:r>
          </w:p>
          <w:p w14:paraId="11F89B5F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shd w:val="clear" w:color="auto" w:fill="F2F2F2" w:themeFill="background1" w:themeFillShade="F2"/>
          </w:tcPr>
          <w:p w14:paraId="096D4356" w14:textId="77777777" w:rsidR="00A418E8" w:rsidRDefault="00A418E8" w:rsidP="00A06F59">
            <w:pPr>
              <w:rPr>
                <w:b/>
                <w:bCs/>
                <w:sz w:val="24"/>
                <w:szCs w:val="24"/>
                <w:highlight w:val="lightGray"/>
                <w:shd w:val="clear" w:color="auto" w:fill="FFFF00"/>
              </w:rPr>
            </w:pPr>
          </w:p>
          <w:p w14:paraId="4FD2C82D" w14:textId="7C0AD3FD" w:rsidR="00A418E8" w:rsidRDefault="00A418E8">
            <w:pPr>
              <w:rPr>
                <w:sz w:val="24"/>
                <w:szCs w:val="24"/>
                <w:u w:val="single"/>
              </w:rPr>
            </w:pPr>
            <w:r w:rsidRPr="00A418E8">
              <w:rPr>
                <w:b/>
                <w:bCs/>
                <w:sz w:val="24"/>
                <w:szCs w:val="24"/>
              </w:rPr>
              <w:t xml:space="preserve">Outcome </w:t>
            </w:r>
            <w:r w:rsidR="00AF5C45">
              <w:rPr>
                <w:b/>
                <w:bCs/>
                <w:sz w:val="24"/>
                <w:szCs w:val="24"/>
              </w:rPr>
              <w:t>(are there any specific risks identified)</w:t>
            </w:r>
          </w:p>
        </w:tc>
      </w:tr>
      <w:tr w:rsidR="00A418E8" w14:paraId="101671F7" w14:textId="77777777" w:rsidTr="00513A73">
        <w:trPr>
          <w:trHeight w:val="1096"/>
        </w:trPr>
        <w:tc>
          <w:tcPr>
            <w:tcW w:w="3539" w:type="dxa"/>
          </w:tcPr>
          <w:p w14:paraId="5D6D51A6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5954" w:type="dxa"/>
          </w:tcPr>
          <w:p w14:paraId="12D047EA" w14:textId="77777777" w:rsidR="00A418E8" w:rsidRPr="00220496" w:rsidRDefault="00A418E8" w:rsidP="00A06F5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5B6398B3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  <w:p w14:paraId="16E5E9D1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  <w:p w14:paraId="0D47A1CA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</w:tc>
      </w:tr>
    </w:tbl>
    <w:p w14:paraId="5C2E2592" w14:textId="77777777" w:rsidR="00A418E8" w:rsidRPr="00A418E8" w:rsidRDefault="00A418E8" w:rsidP="00A418E8"/>
    <w:p w14:paraId="6095F156" w14:textId="4A73DB0E" w:rsidR="002D6889" w:rsidRDefault="00A418E8" w:rsidP="002D6889">
      <w:pPr>
        <w:pStyle w:val="Heading2"/>
      </w:pPr>
      <w:r>
        <w:t xml:space="preserve">Fit </w:t>
      </w:r>
      <w:r w:rsidR="003E3F76">
        <w:t xml:space="preserve">Mask </w:t>
      </w:r>
      <w:r>
        <w:t>Testing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A418E8" w14:paraId="6DA30A32" w14:textId="77777777" w:rsidTr="00A06F59">
        <w:tc>
          <w:tcPr>
            <w:tcW w:w="3539" w:type="dxa"/>
            <w:shd w:val="clear" w:color="auto" w:fill="F2F2F2" w:themeFill="background1" w:themeFillShade="F2"/>
          </w:tcPr>
          <w:p w14:paraId="30B535D0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  <w:p w14:paraId="32DE2C1A" w14:textId="5CFF92BF" w:rsidR="00A418E8" w:rsidRDefault="00A418E8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ever been fit tested?</w:t>
            </w:r>
          </w:p>
          <w:p w14:paraId="104EBC7D" w14:textId="77777777" w:rsidR="00A418E8" w:rsidRDefault="00A418E8" w:rsidP="00A06F59">
            <w:pPr>
              <w:rPr>
                <w:sz w:val="24"/>
                <w:szCs w:val="24"/>
              </w:rPr>
            </w:pPr>
          </w:p>
          <w:p w14:paraId="37A1AF1F" w14:textId="5A61F98E" w:rsidR="00A418E8" w:rsidRDefault="000B03DE" w:rsidP="00A06F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A418E8">
              <w:rPr>
                <w:sz w:val="24"/>
                <w:szCs w:val="24"/>
              </w:rPr>
              <w:t>f yes, please provide details</w:t>
            </w:r>
            <w:r>
              <w:rPr>
                <w:sz w:val="24"/>
                <w:szCs w:val="24"/>
              </w:rPr>
              <w:t xml:space="preserve"> of when and </w:t>
            </w:r>
            <w:r w:rsidR="00AF5C45">
              <w:rPr>
                <w:sz w:val="24"/>
                <w:szCs w:val="24"/>
              </w:rPr>
              <w:t xml:space="preserve">what mask you passed on: </w:t>
            </w:r>
          </w:p>
          <w:p w14:paraId="50C81C71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shd w:val="clear" w:color="auto" w:fill="auto"/>
          </w:tcPr>
          <w:p w14:paraId="27F7EF46" w14:textId="77777777" w:rsidR="00A418E8" w:rsidRDefault="00A418E8" w:rsidP="00A06F59">
            <w:pPr>
              <w:rPr>
                <w:sz w:val="24"/>
                <w:szCs w:val="24"/>
                <w:u w:val="single"/>
              </w:rPr>
            </w:pPr>
          </w:p>
        </w:tc>
      </w:tr>
    </w:tbl>
    <w:p w14:paraId="69C549CA" w14:textId="77777777" w:rsidR="00A418E8" w:rsidRDefault="00A418E8" w:rsidP="00A030ED"/>
    <w:p w14:paraId="1B25FBF4" w14:textId="7F0166E0" w:rsidR="00A418E8" w:rsidRDefault="00A418E8" w:rsidP="00E15BF2">
      <w:pPr>
        <w:pStyle w:val="Heading2"/>
      </w:pPr>
      <w:r>
        <w:t xml:space="preserve">Vaccination </w:t>
      </w:r>
      <w:r w:rsidR="00F248A1">
        <w:t>S</w:t>
      </w:r>
      <w:r>
        <w:t>tatus</w:t>
      </w:r>
    </w:p>
    <w:tbl>
      <w:tblPr>
        <w:tblpPr w:leftFromText="180" w:rightFromText="180" w:vertAnchor="text" w:horzAnchor="margin" w:tblpY="-2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4"/>
        <w:gridCol w:w="3106"/>
        <w:gridCol w:w="3673"/>
      </w:tblGrid>
      <w:tr w:rsidR="00AF5C45" w:rsidRPr="00187170" w14:paraId="5849C699" w14:textId="4A788594" w:rsidTr="05CFDEF6">
        <w:trPr>
          <w:trHeight w:val="1312"/>
        </w:trPr>
        <w:tc>
          <w:tcPr>
            <w:tcW w:w="9493" w:type="dxa"/>
            <w:gridSpan w:val="3"/>
            <w:shd w:val="clear" w:color="auto" w:fill="F2F2F2" w:themeFill="background1" w:themeFillShade="F2"/>
          </w:tcPr>
          <w:p w14:paraId="77E20260" w14:textId="77777777" w:rsidR="00AF5C45" w:rsidRDefault="00AF5C45" w:rsidP="004D19CC">
            <w:pPr>
              <w:textAlignment w:val="baseline"/>
              <w:rPr>
                <w:b/>
                <w:bCs/>
              </w:rPr>
            </w:pPr>
          </w:p>
          <w:p w14:paraId="44427072" w14:textId="00010E6C" w:rsidR="00AF5C45" w:rsidRDefault="00AF5C45" w:rsidP="05CFDEF6">
            <w:pPr>
              <w:jc w:val="center"/>
              <w:textAlignment w:val="baseline"/>
              <w:rPr>
                <w:b/>
                <w:bCs/>
              </w:rPr>
            </w:pPr>
            <w:r w:rsidRPr="05CFDEF6">
              <w:rPr>
                <w:b/>
                <w:bCs/>
              </w:rPr>
              <w:t>COVID-19 Vaccination dates:</w:t>
            </w:r>
          </w:p>
          <w:p w14:paraId="0CA94C8B" w14:textId="43F876F2" w:rsidR="00AF5C45" w:rsidRDefault="05CFDEF6" w:rsidP="05CFDEF6">
            <w:pPr>
              <w:jc w:val="center"/>
              <w:textAlignment w:val="baseline"/>
            </w:pPr>
            <w:r>
              <w:t>Please let us know the dates of any COVID-19 vaccinations you have had.</w:t>
            </w:r>
          </w:p>
        </w:tc>
      </w:tr>
      <w:tr w:rsidR="00AF5C45" w:rsidRPr="00187170" w14:paraId="0288344A" w14:textId="55EA38CD" w:rsidTr="05CFDEF6">
        <w:trPr>
          <w:trHeight w:val="437"/>
        </w:trPr>
        <w:tc>
          <w:tcPr>
            <w:tcW w:w="2714" w:type="dxa"/>
            <w:shd w:val="clear" w:color="auto" w:fill="auto"/>
          </w:tcPr>
          <w:p w14:paraId="4B39A780" w14:textId="77777777" w:rsidR="00AF5C45" w:rsidRPr="00513A73" w:rsidRDefault="00AF5C45" w:rsidP="004D19CC">
            <w:pPr>
              <w:jc w:val="center"/>
              <w:textAlignment w:val="baseline"/>
            </w:pPr>
            <w:r w:rsidRPr="00513A73">
              <w:t>Date of dose one</w:t>
            </w:r>
          </w:p>
        </w:tc>
        <w:tc>
          <w:tcPr>
            <w:tcW w:w="3106" w:type="dxa"/>
            <w:shd w:val="clear" w:color="auto" w:fill="auto"/>
          </w:tcPr>
          <w:p w14:paraId="7375A001" w14:textId="77777777" w:rsidR="00AF5C45" w:rsidRPr="00513A73" w:rsidRDefault="00AF5C45" w:rsidP="004D19CC">
            <w:pPr>
              <w:jc w:val="center"/>
              <w:textAlignment w:val="baseline"/>
            </w:pPr>
            <w:r w:rsidRPr="00513A73">
              <w:t>Date of dose two</w:t>
            </w:r>
          </w:p>
        </w:tc>
        <w:tc>
          <w:tcPr>
            <w:tcW w:w="3673" w:type="dxa"/>
          </w:tcPr>
          <w:p w14:paraId="1591F52E" w14:textId="05ECC945" w:rsidR="00AF5C45" w:rsidRPr="00513A73" w:rsidRDefault="003E3F76" w:rsidP="004D19CC">
            <w:pPr>
              <w:jc w:val="center"/>
              <w:textAlignment w:val="baseline"/>
            </w:pPr>
            <w:r>
              <w:t>Date of dose three</w:t>
            </w:r>
          </w:p>
        </w:tc>
      </w:tr>
      <w:tr w:rsidR="00AF5C45" w:rsidRPr="00187170" w14:paraId="0170AB3F" w14:textId="1B779DFC" w:rsidTr="05CFDEF6">
        <w:trPr>
          <w:trHeight w:val="437"/>
        </w:trPr>
        <w:tc>
          <w:tcPr>
            <w:tcW w:w="2714" w:type="dxa"/>
            <w:shd w:val="clear" w:color="auto" w:fill="auto"/>
          </w:tcPr>
          <w:p w14:paraId="547FD3E0" w14:textId="77777777" w:rsidR="00AF5C45" w:rsidRPr="00187170" w:rsidRDefault="00AF5C45" w:rsidP="004D19CC">
            <w:pPr>
              <w:textAlignment w:val="baseline"/>
              <w:rPr>
                <w:b/>
                <w:bCs/>
              </w:rPr>
            </w:pPr>
          </w:p>
        </w:tc>
        <w:tc>
          <w:tcPr>
            <w:tcW w:w="3106" w:type="dxa"/>
            <w:shd w:val="clear" w:color="auto" w:fill="auto"/>
          </w:tcPr>
          <w:p w14:paraId="46F00806" w14:textId="77777777" w:rsidR="00AF5C45" w:rsidRPr="00187170" w:rsidRDefault="00AF5C45" w:rsidP="004D19CC">
            <w:pPr>
              <w:textAlignment w:val="baseline"/>
              <w:rPr>
                <w:b/>
                <w:bCs/>
              </w:rPr>
            </w:pPr>
          </w:p>
        </w:tc>
        <w:tc>
          <w:tcPr>
            <w:tcW w:w="3673" w:type="dxa"/>
          </w:tcPr>
          <w:p w14:paraId="56F48FD5" w14:textId="77777777" w:rsidR="00AF5C45" w:rsidRPr="00187170" w:rsidRDefault="00AF5C45" w:rsidP="004D19CC">
            <w:pPr>
              <w:textAlignment w:val="baseline"/>
              <w:rPr>
                <w:b/>
                <w:bCs/>
              </w:rPr>
            </w:pPr>
          </w:p>
        </w:tc>
      </w:tr>
    </w:tbl>
    <w:p w14:paraId="6B5B6123" w14:textId="77777777" w:rsidR="00A418E8" w:rsidRDefault="00A418E8" w:rsidP="00A030ED"/>
    <w:p w14:paraId="4604BC42" w14:textId="77777777" w:rsidR="00A418E8" w:rsidRDefault="00A418E8" w:rsidP="00A030ED"/>
    <w:p w14:paraId="0CBEA298" w14:textId="77777777" w:rsidR="00A418E8" w:rsidRDefault="00A418E8" w:rsidP="00A030ED"/>
    <w:p w14:paraId="5BC3BBED" w14:textId="77777777" w:rsidR="00A418E8" w:rsidRDefault="00A418E8" w:rsidP="00A030ED"/>
    <w:p w14:paraId="44E38ADB" w14:textId="77777777" w:rsidR="00A418E8" w:rsidRDefault="00A418E8" w:rsidP="00A030ED"/>
    <w:p w14:paraId="4B1D398C" w14:textId="77777777" w:rsidR="00A418E8" w:rsidRDefault="00A418E8" w:rsidP="00F248A1"/>
    <w:p w14:paraId="0EEAD579" w14:textId="77777777" w:rsidR="00A418E8" w:rsidRDefault="00A418E8" w:rsidP="00A030ED"/>
    <w:p w14:paraId="083541A6" w14:textId="77777777" w:rsidR="00A418E8" w:rsidRDefault="00A418E8" w:rsidP="00A030ED"/>
    <w:p w14:paraId="31207A05" w14:textId="1ECE7669" w:rsidR="00513A73" w:rsidRDefault="00513A73">
      <w:r>
        <w:br w:type="page"/>
      </w:r>
    </w:p>
    <w:p w14:paraId="553F9204" w14:textId="65BAA470" w:rsidR="00513A73" w:rsidRDefault="00513A73" w:rsidP="00513A73">
      <w:pPr>
        <w:pStyle w:val="Heading1"/>
      </w:pPr>
      <w:r>
        <w:lastRenderedPageBreak/>
        <w:t>Placement Experiences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960"/>
        <w:gridCol w:w="2304"/>
        <w:gridCol w:w="3420"/>
      </w:tblGrid>
      <w:tr w:rsidR="00513A73" w:rsidRPr="000B2896" w14:paraId="0BC8A69F" w14:textId="77777777" w:rsidTr="00080DDF"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04AD51F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31DEE87E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F8A08A2" w14:textId="77777777" w:rsidR="00513A73" w:rsidRPr="000B2896" w:rsidRDefault="00513A73" w:rsidP="00A06F59">
            <w:pPr>
              <w:jc w:val="center"/>
              <w:textAlignment w:val="baseline"/>
            </w:pPr>
            <w:r w:rsidRPr="000B2896">
              <w:rPr>
                <w:b/>
                <w:bCs/>
              </w:rPr>
              <w:t>Placement</w:t>
            </w:r>
          </w:p>
        </w:tc>
        <w:tc>
          <w:tcPr>
            <w:tcW w:w="19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7D7A070A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D6D02D1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6A11F340" w14:textId="20E22CF0" w:rsidR="00513A73" w:rsidRPr="000B2896" w:rsidRDefault="00513A73" w:rsidP="00A06F59">
            <w:pPr>
              <w:jc w:val="center"/>
              <w:textAlignment w:val="baseline"/>
            </w:pPr>
            <w:r w:rsidRPr="000B2896">
              <w:rPr>
                <w:b/>
                <w:bCs/>
              </w:rPr>
              <w:t>Dates</w:t>
            </w:r>
            <w:r w:rsidR="00F809B8">
              <w:rPr>
                <w:b/>
                <w:bCs/>
              </w:rPr>
              <w:t xml:space="preserve"> (from/to)</w:t>
            </w:r>
          </w:p>
        </w:tc>
        <w:tc>
          <w:tcPr>
            <w:tcW w:w="23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B1521FC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Type of placement</w:t>
            </w:r>
          </w:p>
          <w:p w14:paraId="4DADCA99" w14:textId="4E607EB4" w:rsidR="00513A73" w:rsidRPr="000B2896" w:rsidRDefault="00F809B8" w:rsidP="00513A73">
            <w:pPr>
              <w:jc w:val="center"/>
              <w:textAlignment w:val="baseline"/>
            </w:pPr>
            <w:r>
              <w:t xml:space="preserve">For </w:t>
            </w:r>
            <w:r w:rsidR="002028A5">
              <w:t>example,</w:t>
            </w:r>
            <w:r w:rsidR="002028A5" w:rsidRPr="00513A73">
              <w:t xml:space="preserve"> paediatrics</w:t>
            </w:r>
            <w:r w:rsidR="00513A73">
              <w:t>,</w:t>
            </w:r>
            <w:r w:rsidR="00513A73" w:rsidRPr="00513A73">
              <w:t xml:space="preserve"> adult, neuro</w:t>
            </w:r>
            <w:r w:rsidR="00AF5C45">
              <w:t>logy</w:t>
            </w:r>
            <w:r w:rsidR="00513A73" w:rsidRPr="00513A73">
              <w:t xml:space="preserve">, community, </w:t>
            </w:r>
            <w:r>
              <w:t>t</w:t>
            </w:r>
            <w:r w:rsidR="00513A73" w:rsidRPr="00513A73">
              <w:t>ech</w:t>
            </w:r>
            <w:r>
              <w:t>-</w:t>
            </w:r>
            <w:r w:rsidR="00513A73" w:rsidRPr="00513A73">
              <w:t>based, leadership</w:t>
            </w:r>
          </w:p>
        </w:tc>
        <w:tc>
          <w:tcPr>
            <w:tcW w:w="3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F421C16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463C3CED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</w:p>
          <w:p w14:paraId="0FFA2E23" w14:textId="77777777" w:rsidR="00513A73" w:rsidRDefault="00513A73" w:rsidP="00A06F59">
            <w:pPr>
              <w:jc w:val="center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Responsibilities</w:t>
            </w:r>
          </w:p>
        </w:tc>
      </w:tr>
      <w:tr w:rsidR="00513A73" w:rsidRPr="000B2896" w14:paraId="142E69A3" w14:textId="77777777" w:rsidTr="00080DDF">
        <w:tc>
          <w:tcPr>
            <w:tcW w:w="1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2BACD431" w14:textId="33646276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5518A5" w14:textId="77777777" w:rsidR="00513A73" w:rsidRDefault="00513A73" w:rsidP="00A06F59">
            <w:pPr>
              <w:textAlignment w:val="baseline"/>
            </w:pPr>
            <w:r w:rsidRPr="000B2896">
              <w:t> </w:t>
            </w:r>
          </w:p>
          <w:p w14:paraId="7B9F384C" w14:textId="77777777" w:rsidR="00513A73" w:rsidRDefault="00513A73" w:rsidP="00A06F59">
            <w:pPr>
              <w:textAlignment w:val="baseline"/>
            </w:pPr>
          </w:p>
          <w:p w14:paraId="263FAAF4" w14:textId="77777777" w:rsidR="00513A73" w:rsidRPr="000B2896" w:rsidRDefault="00513A73" w:rsidP="00A06F59">
            <w:pPr>
              <w:textAlignment w:val="baseline"/>
            </w:pPr>
          </w:p>
          <w:p w14:paraId="738E297B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A4188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310BCF8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75594189" w14:textId="77777777" w:rsidTr="00080DDF">
        <w:tc>
          <w:tcPr>
            <w:tcW w:w="1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53974923" w14:textId="2D221D2A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DDA305" w14:textId="77777777" w:rsidR="00513A73" w:rsidRDefault="00513A73" w:rsidP="00A06F59">
            <w:pPr>
              <w:textAlignment w:val="baseline"/>
            </w:pPr>
          </w:p>
          <w:p w14:paraId="6AC3F8D1" w14:textId="77777777" w:rsidR="00513A73" w:rsidRDefault="00513A73" w:rsidP="00A06F59">
            <w:pPr>
              <w:textAlignment w:val="baseline"/>
            </w:pPr>
          </w:p>
          <w:p w14:paraId="7B2D4975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1367FE0D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9E59C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03A3D95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7812167D" w14:textId="77777777" w:rsidTr="00080DDF">
        <w:tc>
          <w:tcPr>
            <w:tcW w:w="1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7C341EC0" w14:textId="10C59500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8CA0DC" w14:textId="77777777" w:rsidR="00513A73" w:rsidRDefault="00513A73" w:rsidP="00A06F59">
            <w:pPr>
              <w:textAlignment w:val="baseline"/>
            </w:pPr>
          </w:p>
          <w:p w14:paraId="0C041488" w14:textId="77777777" w:rsidR="00513A73" w:rsidRDefault="00513A73" w:rsidP="00A06F59">
            <w:pPr>
              <w:textAlignment w:val="baseline"/>
            </w:pPr>
          </w:p>
          <w:p w14:paraId="13945B95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3D8A231E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721461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E84CF50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572821D0" w14:textId="77777777" w:rsidTr="00080DDF">
        <w:tc>
          <w:tcPr>
            <w:tcW w:w="1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68F59EF0" w14:textId="06F1D215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DF3BD3" w14:textId="77777777" w:rsidR="00513A73" w:rsidRDefault="00513A73" w:rsidP="00A06F59">
            <w:pPr>
              <w:textAlignment w:val="baseline"/>
            </w:pPr>
          </w:p>
          <w:p w14:paraId="5C06D0F0" w14:textId="77777777" w:rsidR="00513A73" w:rsidRDefault="00513A73" w:rsidP="00A06F59">
            <w:pPr>
              <w:textAlignment w:val="baseline"/>
            </w:pPr>
          </w:p>
          <w:p w14:paraId="0C8A6560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  <w:p w14:paraId="345FD3B7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49E407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CBDC47F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040B5AB6" w14:textId="77777777" w:rsidTr="00AE4351">
        <w:trPr>
          <w:trHeight w:val="1003"/>
        </w:trPr>
        <w:tc>
          <w:tcPr>
            <w:tcW w:w="166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 w:themeFill="background1" w:themeFillShade="F2"/>
            <w:hideMark/>
          </w:tcPr>
          <w:p w14:paraId="39A6150F" w14:textId="06152222" w:rsidR="00513A73" w:rsidRPr="00513A73" w:rsidRDefault="00513A73" w:rsidP="008C0F95">
            <w:pPr>
              <w:jc w:val="center"/>
              <w:textAlignment w:val="baseline"/>
              <w:rPr>
                <w:bCs/>
              </w:rPr>
            </w:pPr>
            <w:r w:rsidRPr="00513A73">
              <w:rPr>
                <w:bCs/>
              </w:rPr>
              <w:t>Placement 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3382BAE4" w14:textId="77777777" w:rsidR="00513A73" w:rsidRDefault="00513A73" w:rsidP="00A06F59">
            <w:pPr>
              <w:textAlignment w:val="baseline"/>
            </w:pPr>
          </w:p>
          <w:p w14:paraId="2C6AC21A" w14:textId="2A373EB6" w:rsidR="00513A73" w:rsidRPr="000B2896" w:rsidRDefault="00513A73" w:rsidP="00A06F59">
            <w:pPr>
              <w:textAlignment w:val="baseline"/>
            </w:pPr>
          </w:p>
          <w:p w14:paraId="16A530AC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5A48E610" w14:textId="77777777" w:rsidR="00513A73" w:rsidRPr="000B2896" w:rsidRDefault="00513A73" w:rsidP="00A06F59">
            <w:pPr>
              <w:textAlignment w:val="baseline"/>
            </w:pPr>
            <w:r w:rsidRPr="000B2896"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39AEDAC4" w14:textId="77777777" w:rsidR="00513A73" w:rsidRPr="000B2896" w:rsidRDefault="00513A73" w:rsidP="00A06F59">
            <w:pPr>
              <w:textAlignment w:val="baseline"/>
            </w:pPr>
          </w:p>
        </w:tc>
      </w:tr>
      <w:tr w:rsidR="00513A73" w:rsidRPr="000B2896" w14:paraId="2DD4F18A" w14:textId="77777777" w:rsidTr="00AE4351">
        <w:trPr>
          <w:trHeight w:val="981"/>
        </w:trPr>
        <w:tc>
          <w:tcPr>
            <w:tcW w:w="1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423C07A" w14:textId="0A9BD2BA" w:rsidR="00513A73" w:rsidRDefault="002F1652" w:rsidP="002F1652">
            <w:pPr>
              <w:jc w:val="center"/>
              <w:textAlignment w:val="baseline"/>
              <w:rPr>
                <w:bCs/>
              </w:rPr>
            </w:pPr>
            <w:r w:rsidRPr="002F1652">
              <w:rPr>
                <w:bCs/>
              </w:rPr>
              <w:t>Placement 6</w:t>
            </w:r>
          </w:p>
          <w:p w14:paraId="16EFEB36" w14:textId="77777777" w:rsidR="00AE4351" w:rsidRDefault="00AE4351" w:rsidP="002F1652">
            <w:pPr>
              <w:jc w:val="center"/>
              <w:textAlignment w:val="baseline"/>
              <w:rPr>
                <w:bCs/>
              </w:rPr>
            </w:pPr>
          </w:p>
          <w:p w14:paraId="0D0F2147" w14:textId="33642672" w:rsidR="00AE4351" w:rsidRPr="002F1652" w:rsidRDefault="00AE4351" w:rsidP="002F1652">
            <w:pPr>
              <w:jc w:val="center"/>
              <w:textAlignment w:val="baseline"/>
              <w:rPr>
                <w:bCs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7C576B" w14:textId="77777777" w:rsidR="00513A73" w:rsidRDefault="00513A73" w:rsidP="00A06F59">
            <w:pPr>
              <w:textAlignment w:val="baseline"/>
            </w:pPr>
          </w:p>
        </w:tc>
        <w:tc>
          <w:tcPr>
            <w:tcW w:w="23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32674E" w14:textId="77777777" w:rsidR="00513A73" w:rsidRPr="000B2896" w:rsidRDefault="00513A73" w:rsidP="00A06F59">
            <w:pPr>
              <w:textAlignment w:val="baseline"/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9B20776" w14:textId="77777777" w:rsidR="00513A73" w:rsidRPr="000B2896" w:rsidRDefault="00513A73" w:rsidP="00A06F59">
            <w:pPr>
              <w:textAlignment w:val="baseline"/>
            </w:pPr>
          </w:p>
        </w:tc>
      </w:tr>
    </w:tbl>
    <w:p w14:paraId="71A154D0" w14:textId="4DB3FCBB" w:rsidR="00A418E8" w:rsidRDefault="00A418E8" w:rsidP="00A030ED"/>
    <w:p w14:paraId="73584894" w14:textId="4587C9C8" w:rsidR="00A030ED" w:rsidRDefault="00A030ED" w:rsidP="00A030ED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72"/>
        <w:gridCol w:w="6379"/>
      </w:tblGrid>
      <w:tr w:rsidR="00513A73" w14:paraId="7DC4B77E" w14:textId="77777777" w:rsidTr="00080DDF">
        <w:trPr>
          <w:trHeight w:val="3434"/>
        </w:trPr>
        <w:tc>
          <w:tcPr>
            <w:tcW w:w="2972" w:type="dxa"/>
            <w:shd w:val="clear" w:color="auto" w:fill="F2F2F2" w:themeFill="background1" w:themeFillShade="F2"/>
          </w:tcPr>
          <w:p w14:paraId="4CFC58AD" w14:textId="77777777" w:rsidR="00513A73" w:rsidRDefault="00513A73" w:rsidP="00A06F59">
            <w:pPr>
              <w:ind w:right="-60"/>
              <w:textAlignment w:val="baseline"/>
              <w:rPr>
                <w:b/>
                <w:sz w:val="24"/>
                <w:szCs w:val="24"/>
              </w:rPr>
            </w:pPr>
          </w:p>
          <w:p w14:paraId="07E2C67C" w14:textId="77777777" w:rsidR="00513A73" w:rsidRDefault="00513A73" w:rsidP="00A06F59">
            <w:pPr>
              <w:ind w:right="-60"/>
              <w:textAlignment w:val="baseline"/>
              <w:rPr>
                <w:b/>
                <w:sz w:val="24"/>
                <w:szCs w:val="24"/>
              </w:rPr>
            </w:pPr>
          </w:p>
          <w:p w14:paraId="21E52A29" w14:textId="77777777" w:rsidR="00513A73" w:rsidRDefault="00513A73" w:rsidP="00A06F59">
            <w:pPr>
              <w:ind w:right="-60"/>
              <w:textAlignment w:val="baseline"/>
              <w:rPr>
                <w:b/>
                <w:sz w:val="24"/>
                <w:szCs w:val="24"/>
              </w:rPr>
            </w:pPr>
          </w:p>
          <w:p w14:paraId="6F8F39B0" w14:textId="77777777" w:rsidR="00513A73" w:rsidRPr="00513A73" w:rsidRDefault="00513A73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</w:p>
          <w:p w14:paraId="64A50A20" w14:textId="7C1E5C9A" w:rsidR="00513A73" w:rsidRPr="00513A73" w:rsidRDefault="00513A73" w:rsidP="00A06F59">
            <w:pPr>
              <w:ind w:right="-60"/>
              <w:textAlignment w:val="baseline"/>
              <w:rPr>
                <w:bCs/>
                <w:sz w:val="24"/>
                <w:szCs w:val="24"/>
              </w:rPr>
            </w:pPr>
            <w:r w:rsidRPr="00513A73">
              <w:rPr>
                <w:bCs/>
                <w:sz w:val="24"/>
                <w:szCs w:val="24"/>
              </w:rPr>
              <w:t xml:space="preserve">Pre-placement information relevant to profession </w:t>
            </w:r>
            <w:r w:rsidR="00F809B8">
              <w:rPr>
                <w:bCs/>
                <w:sz w:val="24"/>
                <w:szCs w:val="24"/>
              </w:rPr>
              <w:t>(for example,</w:t>
            </w:r>
            <w:r w:rsidRPr="00513A73">
              <w:rPr>
                <w:bCs/>
                <w:sz w:val="24"/>
                <w:szCs w:val="24"/>
              </w:rPr>
              <w:t xml:space="preserve"> therapy tech or carer etc</w:t>
            </w:r>
            <w:r w:rsidR="00F809B8">
              <w:rPr>
                <w:bCs/>
                <w:sz w:val="24"/>
                <w:szCs w:val="24"/>
              </w:rPr>
              <w:t>)</w:t>
            </w:r>
            <w:r w:rsidRPr="00513A73">
              <w:rPr>
                <w:bCs/>
                <w:sz w:val="24"/>
                <w:szCs w:val="24"/>
              </w:rPr>
              <w:t>:</w:t>
            </w:r>
          </w:p>
          <w:p w14:paraId="2A824AC3" w14:textId="77777777" w:rsidR="00513A73" w:rsidRDefault="00513A73" w:rsidP="00A06F59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14:paraId="637AEC36" w14:textId="77777777" w:rsidR="00513A73" w:rsidRDefault="00513A73" w:rsidP="00A06F59">
            <w:pPr>
              <w:rPr>
                <w:sz w:val="24"/>
                <w:szCs w:val="24"/>
              </w:rPr>
            </w:pPr>
          </w:p>
        </w:tc>
      </w:tr>
    </w:tbl>
    <w:p w14:paraId="1CE55BE4" w14:textId="5CC5AD7D" w:rsidR="00A030ED" w:rsidRDefault="00A030ED" w:rsidP="00A030ED"/>
    <w:p w14:paraId="261E8059" w14:textId="77777777" w:rsidR="00513A73" w:rsidRDefault="00513A73">
      <w:pPr>
        <w:rPr>
          <w:rFonts w:eastAsiaTheme="majorEastAsia" w:cs="Arial"/>
          <w:b/>
          <w:bCs/>
          <w:color w:val="AE2473" w:themeColor="accent5"/>
          <w:sz w:val="40"/>
          <w:szCs w:val="40"/>
        </w:rPr>
      </w:pPr>
      <w:r>
        <w:br w:type="page"/>
      </w:r>
    </w:p>
    <w:p w14:paraId="399471FA" w14:textId="31445931" w:rsidR="00513A73" w:rsidRDefault="00513A73" w:rsidP="00513A73">
      <w:pPr>
        <w:pStyle w:val="Heading1"/>
      </w:pPr>
      <w:r>
        <w:lastRenderedPageBreak/>
        <w:t>Your Placement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13A73" w:rsidRPr="004257DB" w14:paraId="7BA93883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538D329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ADB00B4" w14:textId="513BE255" w:rsidR="00513A73" w:rsidRPr="00513A73" w:rsidRDefault="003E3F76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Personal g</w:t>
            </w:r>
            <w:r w:rsidR="00513A73" w:rsidRPr="00513A73">
              <w:rPr>
                <w:bCs/>
              </w:rPr>
              <w:t xml:space="preserve">oals / </w:t>
            </w:r>
            <w:r w:rsidR="00F809B8">
              <w:rPr>
                <w:bCs/>
              </w:rPr>
              <w:t>o</w:t>
            </w:r>
            <w:r w:rsidR="00513A73" w:rsidRPr="00513A73">
              <w:rPr>
                <w:bCs/>
              </w:rPr>
              <w:t>bjectives for this placement:</w:t>
            </w:r>
          </w:p>
          <w:p w14:paraId="6EB6F38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B9DC8F7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25E9FBE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C712EE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D200112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FD5E42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2BFF45C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0F3372B1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3C3A44D" w14:textId="48C35E5F" w:rsidR="00513A73" w:rsidRPr="00513A73" w:rsidRDefault="003E3F76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 xml:space="preserve">Opportunities </w:t>
            </w:r>
            <w:r w:rsidR="00B17221">
              <w:rPr>
                <w:bCs/>
              </w:rPr>
              <w:t>and</w:t>
            </w:r>
            <w:r>
              <w:rPr>
                <w:bCs/>
              </w:rPr>
              <w:t xml:space="preserve"> a</w:t>
            </w:r>
            <w:r w:rsidR="00513A73" w:rsidRPr="00513A73">
              <w:rPr>
                <w:bCs/>
              </w:rPr>
              <w:t xml:space="preserve">reas </w:t>
            </w:r>
            <w:r w:rsidR="00587864">
              <w:rPr>
                <w:bCs/>
              </w:rPr>
              <w:t>o</w:t>
            </w:r>
            <w:r w:rsidR="00513A73" w:rsidRPr="00513A73">
              <w:rPr>
                <w:bCs/>
              </w:rPr>
              <w:t>f interest on this placement</w:t>
            </w:r>
            <w:r w:rsidR="00B17221">
              <w:rPr>
                <w:bCs/>
              </w:rPr>
              <w:t>:</w:t>
            </w:r>
          </w:p>
          <w:p w14:paraId="4382FA0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1874C032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690E17E7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5CB7F8B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8CE8C9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6F3F7C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5AE71C01" w14:textId="77777777" w:rsidTr="00967032">
        <w:trPr>
          <w:trHeight w:val="1009"/>
        </w:trPr>
        <w:tc>
          <w:tcPr>
            <w:tcW w:w="9322" w:type="dxa"/>
            <w:shd w:val="clear" w:color="auto" w:fill="F2F2F2" w:themeFill="background1" w:themeFillShade="F2"/>
          </w:tcPr>
          <w:p w14:paraId="51FDF52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DE6CB80" w14:textId="5D01EFD4" w:rsidR="00513A73" w:rsidRPr="00513A73" w:rsidRDefault="003E3F76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 xml:space="preserve">Challenges </w:t>
            </w:r>
            <w:r w:rsidR="00B17221">
              <w:rPr>
                <w:bCs/>
              </w:rPr>
              <w:t>and</w:t>
            </w:r>
            <w:r>
              <w:rPr>
                <w:bCs/>
              </w:rPr>
              <w:t xml:space="preserve"> m</w:t>
            </w:r>
            <w:r w:rsidR="00513A73" w:rsidRPr="00513A73">
              <w:rPr>
                <w:bCs/>
              </w:rPr>
              <w:t xml:space="preserve">ain </w:t>
            </w:r>
            <w:r w:rsidR="00F809B8">
              <w:rPr>
                <w:bCs/>
              </w:rPr>
              <w:t>c</w:t>
            </w:r>
            <w:r w:rsidR="00513A73" w:rsidRPr="00513A73">
              <w:rPr>
                <w:bCs/>
              </w:rPr>
              <w:t>oncerns on this placement:</w:t>
            </w:r>
          </w:p>
          <w:p w14:paraId="4A19CD5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BA9E8E5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F2A424E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33E926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5283AB8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2058044E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3CDB3DB7" w14:textId="77777777" w:rsidTr="00A06F59">
        <w:trPr>
          <w:trHeight w:val="1018"/>
        </w:trPr>
        <w:tc>
          <w:tcPr>
            <w:tcW w:w="9322" w:type="dxa"/>
            <w:shd w:val="clear" w:color="auto" w:fill="F2F2F2" w:themeFill="background1" w:themeFillShade="F2"/>
          </w:tcPr>
          <w:p w14:paraId="0D69DE6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18620B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  <w:r w:rsidRPr="00513A73">
              <w:rPr>
                <w:bCs/>
              </w:rPr>
              <w:t>Strengths:</w:t>
            </w:r>
          </w:p>
          <w:p w14:paraId="33682188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4BAFAABE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41DB7C9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C48A78C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2A5059C9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7914923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106E64C" w14:textId="77777777" w:rsidTr="00A06F59">
        <w:trPr>
          <w:trHeight w:val="995"/>
        </w:trPr>
        <w:tc>
          <w:tcPr>
            <w:tcW w:w="9322" w:type="dxa"/>
            <w:shd w:val="clear" w:color="auto" w:fill="F2F2F2" w:themeFill="background1" w:themeFillShade="F2"/>
          </w:tcPr>
          <w:p w14:paraId="2D360B7F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C33630F" w14:textId="6D237DEA" w:rsidR="00513A73" w:rsidRPr="00513A73" w:rsidRDefault="00587864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Area</w:t>
            </w:r>
            <w:r w:rsidR="00513A73" w:rsidRPr="00513A73">
              <w:rPr>
                <w:bCs/>
              </w:rPr>
              <w:t>s</w:t>
            </w:r>
            <w:r>
              <w:rPr>
                <w:bCs/>
              </w:rPr>
              <w:t xml:space="preserve"> for development</w:t>
            </w:r>
            <w:r w:rsidR="00513A73" w:rsidRPr="00513A73">
              <w:rPr>
                <w:bCs/>
              </w:rPr>
              <w:t>:</w:t>
            </w:r>
          </w:p>
          <w:p w14:paraId="5177190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77CAEA74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0BDCE8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CA8A72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D2126B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BD5E550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8C0F95" w:rsidRPr="004257DB" w14:paraId="16149D6B" w14:textId="77777777" w:rsidTr="008C0F95">
        <w:trPr>
          <w:trHeight w:val="830"/>
        </w:trPr>
        <w:tc>
          <w:tcPr>
            <w:tcW w:w="9322" w:type="dxa"/>
            <w:shd w:val="clear" w:color="auto" w:fill="F2F2F2" w:themeFill="background1" w:themeFillShade="F2"/>
          </w:tcPr>
          <w:p w14:paraId="5BDFE2BE" w14:textId="77777777" w:rsidR="008C0F95" w:rsidRDefault="00D5220A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Please list any university requirements for the placement</w:t>
            </w:r>
          </w:p>
          <w:p w14:paraId="27667BCB" w14:textId="77777777" w:rsidR="00D5220A" w:rsidRDefault="00D5220A" w:rsidP="00A06F59">
            <w:pPr>
              <w:ind w:right="-60"/>
              <w:textAlignment w:val="baseline"/>
              <w:rPr>
                <w:bCs/>
              </w:rPr>
            </w:pPr>
          </w:p>
          <w:p w14:paraId="65F8D51D" w14:textId="154CE217" w:rsidR="00D5220A" w:rsidRPr="00513A73" w:rsidRDefault="00D5220A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(</w:t>
            </w:r>
            <w:r w:rsidR="002028A5">
              <w:rPr>
                <w:bCs/>
              </w:rPr>
              <w:t>For</w:t>
            </w:r>
            <w:r>
              <w:rPr>
                <w:bCs/>
              </w:rPr>
              <w:t xml:space="preserve"> </w:t>
            </w:r>
            <w:r w:rsidR="002028A5">
              <w:rPr>
                <w:bCs/>
              </w:rPr>
              <w:t>example,</w:t>
            </w:r>
            <w:r>
              <w:rPr>
                <w:bCs/>
              </w:rPr>
              <w:t xml:space="preserve"> course work, practice tutor visit, competencies, reflections, videos)</w:t>
            </w:r>
          </w:p>
        </w:tc>
      </w:tr>
      <w:tr w:rsidR="008C0F95" w:rsidRPr="004257DB" w14:paraId="09C917A6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6A459098" w14:textId="77777777" w:rsidR="008C0F95" w:rsidRPr="00513A73" w:rsidRDefault="008C0F95" w:rsidP="00A06F59">
            <w:pPr>
              <w:ind w:right="-60"/>
              <w:textAlignment w:val="baseline"/>
              <w:rPr>
                <w:bCs/>
              </w:rPr>
            </w:pPr>
          </w:p>
        </w:tc>
      </w:tr>
    </w:tbl>
    <w:p w14:paraId="542EFFF2" w14:textId="32048D9F" w:rsidR="00513A73" w:rsidRDefault="00513A73" w:rsidP="002D6889"/>
    <w:p w14:paraId="14CF0241" w14:textId="77777777" w:rsidR="00513A73" w:rsidRDefault="00513A73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13A73" w:rsidRPr="004257DB" w14:paraId="7CCFC44F" w14:textId="77777777" w:rsidTr="00A06F59">
        <w:trPr>
          <w:trHeight w:val="830"/>
        </w:trPr>
        <w:tc>
          <w:tcPr>
            <w:tcW w:w="9322" w:type="dxa"/>
            <w:shd w:val="clear" w:color="auto" w:fill="F2F2F2" w:themeFill="background1" w:themeFillShade="F2"/>
          </w:tcPr>
          <w:p w14:paraId="4ED6AEF8" w14:textId="77777777" w:rsidR="00513A73" w:rsidRPr="00513A73" w:rsidRDefault="00513A73" w:rsidP="00A06F59">
            <w:pPr>
              <w:rPr>
                <w:bCs/>
                <w:u w:val="single"/>
              </w:rPr>
            </w:pPr>
          </w:p>
          <w:p w14:paraId="2A1B9AC0" w14:textId="71A6C8B8" w:rsidR="00513A73" w:rsidRPr="00513A73" w:rsidRDefault="00AE4351" w:rsidP="00AE4351">
            <w:pPr>
              <w:spacing w:after="160" w:line="259" w:lineRule="auto"/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How do you prefer to learn? What does this mean for your placement?</w:t>
            </w:r>
          </w:p>
          <w:p w14:paraId="000C8ED2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14:paraId="6FA4CFA8" w14:textId="77777777" w:rsidTr="00A06F59">
        <w:trPr>
          <w:trHeight w:val="830"/>
        </w:trPr>
        <w:tc>
          <w:tcPr>
            <w:tcW w:w="9322" w:type="dxa"/>
            <w:shd w:val="clear" w:color="auto" w:fill="auto"/>
          </w:tcPr>
          <w:p w14:paraId="49AB097B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419781D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C5CB386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3B60122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618C2519" w14:textId="77777777" w:rsidTr="00A06F59">
        <w:trPr>
          <w:trHeight w:val="965"/>
        </w:trPr>
        <w:tc>
          <w:tcPr>
            <w:tcW w:w="9322" w:type="dxa"/>
            <w:shd w:val="clear" w:color="auto" w:fill="F2F2F2" w:themeFill="background1" w:themeFillShade="F2"/>
          </w:tcPr>
          <w:p w14:paraId="20BF6568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69A2068B" w14:textId="7AE189D2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  <w:r w:rsidRPr="00513A73">
              <w:rPr>
                <w:bCs/>
              </w:rPr>
              <w:t>Additional needs/support:</w:t>
            </w:r>
            <w:r w:rsidRPr="00513A73">
              <w:rPr>
                <w:bCs/>
              </w:rPr>
              <w:br/>
            </w:r>
          </w:p>
          <w:p w14:paraId="07E1F271" w14:textId="69028524" w:rsidR="00513A73" w:rsidRPr="00513A73" w:rsidRDefault="00A87A05" w:rsidP="00A06F59">
            <w:pPr>
              <w:ind w:right="-60"/>
              <w:textAlignment w:val="baseline"/>
              <w:rPr>
                <w:bCs/>
              </w:rPr>
            </w:pPr>
            <w:r>
              <w:rPr>
                <w:bCs/>
              </w:rPr>
              <w:t>For example,</w:t>
            </w:r>
            <w:r w:rsidR="00AF5C45">
              <w:rPr>
                <w:bCs/>
              </w:rPr>
              <w:t xml:space="preserve"> learning needs, health and wellbeing needs,</w:t>
            </w:r>
            <w:r>
              <w:rPr>
                <w:bCs/>
              </w:rPr>
              <w:t xml:space="preserve"> r</w:t>
            </w:r>
            <w:r w:rsidR="00513A73" w:rsidRPr="00513A73">
              <w:rPr>
                <w:bCs/>
              </w:rPr>
              <w:t>eligious needs, dietary needs</w:t>
            </w:r>
            <w:r>
              <w:rPr>
                <w:bCs/>
              </w:rPr>
              <w:t>:</w:t>
            </w:r>
          </w:p>
          <w:p w14:paraId="6B241024" w14:textId="77777777" w:rsidR="00513A73" w:rsidRPr="00513A73" w:rsidRDefault="00513A73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7ED3FB26" w14:textId="77777777" w:rsidTr="00A06F59">
        <w:trPr>
          <w:trHeight w:val="965"/>
        </w:trPr>
        <w:tc>
          <w:tcPr>
            <w:tcW w:w="9322" w:type="dxa"/>
            <w:shd w:val="clear" w:color="auto" w:fill="auto"/>
          </w:tcPr>
          <w:p w14:paraId="58780FC4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101AA52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7EFD6A5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170A3D07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</w:tc>
      </w:tr>
      <w:tr w:rsidR="00513A73" w:rsidRPr="004257DB" w14:paraId="479F81C4" w14:textId="77777777" w:rsidTr="00967032">
        <w:trPr>
          <w:trHeight w:val="937"/>
        </w:trPr>
        <w:tc>
          <w:tcPr>
            <w:tcW w:w="9322" w:type="dxa"/>
            <w:shd w:val="clear" w:color="auto" w:fill="F2F2F2" w:themeFill="background1" w:themeFillShade="F2"/>
          </w:tcPr>
          <w:p w14:paraId="2556D731" w14:textId="77777777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</w:p>
          <w:p w14:paraId="0F8A4C58" w14:textId="49AADB00" w:rsidR="00513A73" w:rsidRPr="00513A73" w:rsidRDefault="00513A73" w:rsidP="00A06F59">
            <w:pPr>
              <w:ind w:right="-60"/>
              <w:textAlignment w:val="baseline"/>
              <w:rPr>
                <w:bCs/>
              </w:rPr>
            </w:pPr>
            <w:r w:rsidRPr="00513A73">
              <w:rPr>
                <w:bCs/>
              </w:rPr>
              <w:t xml:space="preserve">Any additional information you wish to tell your </w:t>
            </w:r>
            <w:r w:rsidR="00AF5C45">
              <w:rPr>
                <w:bCs/>
              </w:rPr>
              <w:t xml:space="preserve">practice </w:t>
            </w:r>
            <w:r w:rsidRPr="00513A73">
              <w:rPr>
                <w:bCs/>
              </w:rPr>
              <w:t>educator?</w:t>
            </w:r>
          </w:p>
        </w:tc>
      </w:tr>
      <w:tr w:rsidR="00513A73" w:rsidRPr="004257DB" w14:paraId="7DBB99FD" w14:textId="77777777" w:rsidTr="00A06F59">
        <w:trPr>
          <w:trHeight w:val="1105"/>
        </w:trPr>
        <w:tc>
          <w:tcPr>
            <w:tcW w:w="9322" w:type="dxa"/>
            <w:shd w:val="clear" w:color="auto" w:fill="auto"/>
          </w:tcPr>
          <w:p w14:paraId="4D422614" w14:textId="77777777" w:rsidR="00513A73" w:rsidRPr="004257DB" w:rsidRDefault="00513A73" w:rsidP="00A06F59">
            <w:pPr>
              <w:ind w:right="-60"/>
              <w:textAlignment w:val="baseline"/>
              <w:rPr>
                <w:b/>
              </w:rPr>
            </w:pPr>
          </w:p>
        </w:tc>
      </w:tr>
    </w:tbl>
    <w:p w14:paraId="1855E37A" w14:textId="5EBAB8C4" w:rsidR="003E1B7C" w:rsidRDefault="003E1B7C" w:rsidP="002D6889"/>
    <w:p w14:paraId="3C4F2739" w14:textId="77777777" w:rsidR="003E1B7C" w:rsidRDefault="003E1B7C">
      <w:r>
        <w:br w:type="page"/>
      </w:r>
    </w:p>
    <w:p w14:paraId="288146C2" w14:textId="284C11E5" w:rsidR="003E6B04" w:rsidRDefault="00E15BF2" w:rsidP="00E15BF2">
      <w:pPr>
        <w:pStyle w:val="Heading1"/>
      </w:pPr>
      <w:r>
        <w:lastRenderedPageBreak/>
        <w:t>Collaborators</w:t>
      </w:r>
    </w:p>
    <w:p w14:paraId="7CC91D56" w14:textId="0E4DE51B" w:rsidR="003E1B7C" w:rsidRPr="00E15BF2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Nicola Mault</w:t>
      </w:r>
      <w:r w:rsidR="003E6B04"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 xml:space="preserve"> </w:t>
      </w:r>
      <w:r w:rsidR="00A87A05" w:rsidRPr="00E15BF2">
        <w:rPr>
          <w:rFonts w:asciiTheme="minorHAnsi" w:eastAsia="Times New Roman" w:hAnsiTheme="minorHAnsi" w:cstheme="minorHAnsi"/>
          <w:color w:val="201F1E"/>
          <w:lang w:eastAsia="en-GB"/>
        </w:rPr>
        <w:t>–</w:t>
      </w:r>
      <w:r w:rsidR="00A87A05">
        <w:rPr>
          <w:rFonts w:asciiTheme="minorHAnsi" w:eastAsia="Times New Roman" w:hAnsiTheme="minorHAnsi" w:cstheme="minorHAnsi"/>
          <w:color w:val="201F1E"/>
          <w:lang w:eastAsia="en-GB"/>
        </w:rPr>
        <w:t xml:space="preserve"> </w:t>
      </w: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AHP Student Placement Expansion Lead, Royal National Orthopaedic Hospital, Stanmore</w:t>
      </w:r>
    </w:p>
    <w:p w14:paraId="4A776AA5" w14:textId="27D72E9F" w:rsidR="003E1B7C" w:rsidRPr="00E15BF2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 xml:space="preserve">Lucy Dempsey </w:t>
      </w:r>
      <w:r w:rsidR="00A87A05" w:rsidRPr="00E15BF2">
        <w:rPr>
          <w:rFonts w:asciiTheme="minorHAnsi" w:eastAsia="Times New Roman" w:hAnsiTheme="minorHAnsi" w:cstheme="minorHAnsi"/>
          <w:color w:val="201F1E"/>
          <w:lang w:eastAsia="en-GB"/>
        </w:rPr>
        <w:t>–</w:t>
      </w:r>
      <w:r w:rsidR="00A87A05">
        <w:rPr>
          <w:rFonts w:asciiTheme="minorHAnsi" w:eastAsia="Times New Roman" w:hAnsiTheme="minorHAnsi" w:cstheme="minorHAnsi"/>
          <w:color w:val="201F1E"/>
          <w:lang w:eastAsia="en-GB"/>
        </w:rPr>
        <w:t xml:space="preserve"> </w:t>
      </w: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AHP Clinical Placement Expansion Lead, Barts Health NHS Trust</w:t>
      </w:r>
    </w:p>
    <w:p w14:paraId="62432643" w14:textId="0B92F0CF" w:rsidR="003E1B7C" w:rsidRPr="00A36307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 xml:space="preserve">Suhailah Mohamed </w:t>
      </w:r>
      <w:r w:rsidR="00A87A05" w:rsidRPr="00E15BF2">
        <w:rPr>
          <w:rFonts w:asciiTheme="minorHAnsi" w:eastAsia="Times New Roman" w:hAnsiTheme="minorHAnsi" w:cstheme="minorHAnsi"/>
          <w:color w:val="201F1E"/>
          <w:lang w:eastAsia="en-GB"/>
        </w:rPr>
        <w:t>–</w:t>
      </w: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 Professional Development Lead for AHPs, East London NHS Foundation Trust</w:t>
      </w:r>
    </w:p>
    <w:p w14:paraId="1F2CEC20" w14:textId="0146E38E" w:rsidR="00A36307" w:rsidRPr="00A36307" w:rsidRDefault="00A36307" w:rsidP="00A36307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>
        <w:rPr>
          <w:rFonts w:asciiTheme="minorHAnsi" w:eastAsia="Times New Roman" w:hAnsiTheme="minorHAnsi" w:cstheme="minorHAnsi"/>
          <w:color w:val="201F1E"/>
          <w:lang w:eastAsia="en-GB"/>
        </w:rPr>
        <w:t>Solene Lochet – AHP Placement Expansion Facilitator, Guys and St. Thomas’s NHS Foundation Trust</w:t>
      </w:r>
    </w:p>
    <w:p w14:paraId="451FCEE0" w14:textId="2F79FE7B" w:rsidR="003E1B7C" w:rsidRPr="00E15BF2" w:rsidRDefault="003E1B7C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</w:pP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Annette Coomer</w:t>
      </w:r>
      <w:r w:rsidR="00A87A05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 xml:space="preserve"> </w:t>
      </w:r>
      <w:r w:rsidR="00A87A05" w:rsidRPr="00E15BF2">
        <w:rPr>
          <w:rFonts w:asciiTheme="minorHAnsi" w:eastAsia="Times New Roman" w:hAnsiTheme="minorHAnsi" w:cstheme="minorHAnsi"/>
          <w:color w:val="201F1E"/>
          <w:lang w:eastAsia="en-GB"/>
        </w:rPr>
        <w:t>–</w:t>
      </w:r>
      <w:r w:rsidR="00A87A05">
        <w:rPr>
          <w:rFonts w:asciiTheme="minorHAnsi" w:eastAsia="Times New Roman" w:hAnsiTheme="minorHAnsi" w:cstheme="minorHAnsi"/>
          <w:color w:val="201F1E"/>
          <w:lang w:eastAsia="en-GB"/>
        </w:rPr>
        <w:t xml:space="preserve"> </w:t>
      </w:r>
      <w:r w:rsidRPr="00E15BF2">
        <w:rPr>
          <w:rFonts w:asciiTheme="minorHAnsi" w:eastAsia="Times New Roman" w:hAnsiTheme="minorHAnsi" w:cstheme="minorHAnsi"/>
          <w:color w:val="201F1E"/>
          <w:bdr w:val="none" w:sz="0" w:space="0" w:color="auto" w:frame="1"/>
          <w:lang w:eastAsia="en-GB"/>
        </w:rPr>
        <w:t>Physiotherapy and Occupational Therapy Student Education Project Lead, Imperial College Healthcare NHS Trust</w:t>
      </w:r>
    </w:p>
    <w:p w14:paraId="64B47607" w14:textId="3AA077D3" w:rsidR="003E6B04" w:rsidRDefault="003E6B04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 w:rsidRPr="00E15BF2">
        <w:rPr>
          <w:rFonts w:asciiTheme="minorHAnsi" w:eastAsia="Times New Roman" w:hAnsiTheme="minorHAnsi" w:cstheme="minorHAnsi"/>
          <w:color w:val="201F1E"/>
          <w:lang w:eastAsia="en-GB"/>
        </w:rPr>
        <w:t xml:space="preserve">Sarah-Jane Ryan </w:t>
      </w:r>
      <w:r w:rsidR="005D47BD" w:rsidRPr="00E15BF2">
        <w:rPr>
          <w:rFonts w:asciiTheme="minorHAnsi" w:eastAsia="Times New Roman" w:hAnsiTheme="minorHAnsi" w:cstheme="minorHAnsi"/>
          <w:color w:val="201F1E"/>
          <w:lang w:eastAsia="en-GB"/>
        </w:rPr>
        <w:t>–</w:t>
      </w:r>
      <w:r w:rsidRPr="00E15BF2">
        <w:rPr>
          <w:rFonts w:asciiTheme="minorHAnsi" w:eastAsia="Times New Roman" w:hAnsiTheme="minorHAnsi" w:cstheme="minorHAnsi"/>
          <w:color w:val="201F1E"/>
          <w:lang w:eastAsia="en-GB"/>
        </w:rPr>
        <w:t xml:space="preserve"> </w:t>
      </w:r>
      <w:r w:rsidR="005D47BD" w:rsidRPr="00E15BF2">
        <w:rPr>
          <w:rFonts w:asciiTheme="minorHAnsi" w:eastAsia="Times New Roman" w:hAnsiTheme="minorHAnsi" w:cstheme="minorHAnsi"/>
          <w:color w:val="201F1E"/>
          <w:lang w:eastAsia="en-GB"/>
        </w:rPr>
        <w:t>Practice Education Lead, University of Brighton</w:t>
      </w:r>
    </w:p>
    <w:p w14:paraId="022AEC83" w14:textId="0FCA5688" w:rsidR="00A36307" w:rsidRPr="00E15BF2" w:rsidRDefault="00A36307" w:rsidP="00E15BF2">
      <w:pPr>
        <w:pStyle w:val="ListParagraph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 w:cstheme="minorHAnsi"/>
          <w:color w:val="201F1E"/>
          <w:lang w:eastAsia="en-GB"/>
        </w:rPr>
      </w:pPr>
      <w:r>
        <w:rPr>
          <w:rFonts w:asciiTheme="minorHAnsi" w:eastAsia="Times New Roman" w:hAnsiTheme="minorHAnsi" w:cstheme="minorHAnsi"/>
          <w:color w:val="201F1E"/>
          <w:lang w:eastAsia="en-GB"/>
        </w:rPr>
        <w:t>Chloe Keith-Jopp – AHP Workforce Transformation Lead, Health Education England, London</w:t>
      </w:r>
    </w:p>
    <w:p w14:paraId="7B8387BF" w14:textId="2E5A8ABB" w:rsidR="003E1B7C" w:rsidRDefault="003E6B04" w:rsidP="00E15BF2">
      <w:pPr>
        <w:pStyle w:val="ListParagraph"/>
        <w:numPr>
          <w:ilvl w:val="0"/>
          <w:numId w:val="1"/>
        </w:numPr>
      </w:pPr>
      <w:r>
        <w:t>AHP Practice Learning Club Members</w:t>
      </w:r>
      <w:r w:rsidR="00B17221">
        <w:t>.</w:t>
      </w:r>
    </w:p>
    <w:p w14:paraId="75928B9A" w14:textId="77777777" w:rsidR="003E1B7C" w:rsidRDefault="003E1B7C" w:rsidP="003E1B7C"/>
    <w:p w14:paraId="0595AAE8" w14:textId="77777777" w:rsidR="003E1B7C" w:rsidRDefault="003E1B7C" w:rsidP="003E1B7C"/>
    <w:p w14:paraId="7266F798" w14:textId="5D16FEC2" w:rsidR="005D47BD" w:rsidRDefault="00A87A05" w:rsidP="003E1B7C">
      <w:r>
        <w:t>T</w:t>
      </w:r>
      <w:r w:rsidR="003E1B7C">
        <w:t>hank you to those who took part in the review process</w:t>
      </w:r>
      <w:r>
        <w:t xml:space="preserve"> for the AHP Learner Passport</w:t>
      </w:r>
      <w:r w:rsidR="003E1B7C">
        <w:t xml:space="preserve">: </w:t>
      </w:r>
    </w:p>
    <w:p w14:paraId="62896CA4" w14:textId="77777777" w:rsidR="005D47BD" w:rsidRDefault="005D47BD" w:rsidP="003E1B7C"/>
    <w:p w14:paraId="59CA2C7E" w14:textId="6289054B" w:rsidR="003E1B7C" w:rsidRDefault="003E1B7C" w:rsidP="00E15BF2">
      <w:pPr>
        <w:pStyle w:val="ListParagraph"/>
        <w:numPr>
          <w:ilvl w:val="0"/>
          <w:numId w:val="2"/>
        </w:numPr>
      </w:pPr>
      <w:r>
        <w:t>N</w:t>
      </w:r>
      <w:r w:rsidR="005D47BD">
        <w:t xml:space="preserve">orth </w:t>
      </w:r>
      <w:r>
        <w:t>C</w:t>
      </w:r>
      <w:r w:rsidR="005D47BD">
        <w:t xml:space="preserve">entral </w:t>
      </w:r>
      <w:r>
        <w:t>L</w:t>
      </w:r>
      <w:r w:rsidR="005D47BD">
        <w:t>ondon</w:t>
      </w:r>
      <w:r>
        <w:t xml:space="preserve"> AHP Faculty</w:t>
      </w:r>
      <w:r w:rsidR="005D47BD">
        <w:t xml:space="preserve"> members</w:t>
      </w:r>
      <w:r w:rsidR="00B17221">
        <w:t>.</w:t>
      </w:r>
    </w:p>
    <w:p w14:paraId="3C19D00A" w14:textId="7A3894CB" w:rsidR="003E1B7C" w:rsidRDefault="003E1B7C" w:rsidP="003E1B7C"/>
    <w:p w14:paraId="67B122AF" w14:textId="118C85FE" w:rsidR="00E15BF2" w:rsidRDefault="00E15BF2" w:rsidP="003E1B7C"/>
    <w:p w14:paraId="56FD22C2" w14:textId="77777777" w:rsidR="00E15BF2" w:rsidRDefault="00E15BF2" w:rsidP="003E1B7C"/>
    <w:p w14:paraId="7DF7B8B0" w14:textId="0722018F" w:rsidR="005D47BD" w:rsidRDefault="003E6B04" w:rsidP="00E15BF2">
      <w:pPr>
        <w:pStyle w:val="Heading2"/>
      </w:pPr>
      <w:r>
        <w:t xml:space="preserve">References: </w:t>
      </w:r>
    </w:p>
    <w:p w14:paraId="7F62787F" w14:textId="68DCB924" w:rsidR="003E1B7C" w:rsidRPr="005D47BD" w:rsidRDefault="005D47BD" w:rsidP="003E1B7C">
      <w:pPr>
        <w:rPr>
          <w:rFonts w:asciiTheme="minorHAnsi" w:eastAsiaTheme="majorEastAsia" w:hAnsiTheme="minorHAnsi" w:cstheme="minorHAnsi"/>
          <w:b/>
          <w:bCs/>
          <w:color w:val="AE2473" w:themeColor="accent5"/>
        </w:rPr>
      </w:pPr>
      <w:r w:rsidRPr="005D47B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2" behindDoc="0" locked="0" layoutInCell="1" allowOverlap="1" wp14:anchorId="7FB59BC4" wp14:editId="7A624324">
            <wp:simplePos x="0" y="0"/>
            <wp:positionH relativeFrom="column">
              <wp:posOffset>-46990</wp:posOffset>
            </wp:positionH>
            <wp:positionV relativeFrom="paragraph">
              <wp:posOffset>5005070</wp:posOffset>
            </wp:positionV>
            <wp:extent cx="6476365" cy="106807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B04" w:rsidRPr="005D47BD">
        <w:rPr>
          <w:rFonts w:asciiTheme="minorHAnsi" w:hAnsiTheme="minorHAnsi" w:cstheme="minorHAnsi"/>
          <w:color w:val="201F1E"/>
          <w:shd w:val="clear" w:color="auto" w:fill="FFFFFF"/>
        </w:rPr>
        <w:t>School of Sport and Health Sciences, The University of Brighton: </w:t>
      </w:r>
      <w:hyperlink r:id="rId15" w:tgtFrame="_blank" w:history="1">
        <w:r w:rsidR="003E6B04" w:rsidRPr="005D47BD">
          <w:rPr>
            <w:rStyle w:val="Hyperlink"/>
            <w:rFonts w:asciiTheme="minorHAnsi" w:hAnsiTheme="minorHAnsi" w:cstheme="minorHAnsi"/>
            <w:bdr w:val="none" w:sz="0" w:space="0" w:color="auto" w:frame="1"/>
            <w:shd w:val="clear" w:color="auto" w:fill="FFFFFF"/>
          </w:rPr>
          <w:t>Physiotherapy Students’ and Practice Educators’ Experiences of Using Placements Passports: A Tool to Enhance Collaboration on Placement | International Journal of Practice-based Learning in Health and Social Care (coventry.ac.uk)</w:t>
        </w:r>
      </w:hyperlink>
      <w:r w:rsidR="003E6B04" w:rsidRPr="005D47BD">
        <w:rPr>
          <w:rFonts w:asciiTheme="minorHAnsi" w:hAnsiTheme="minorHAnsi" w:cstheme="minorHAnsi"/>
          <w:color w:val="201F1E"/>
          <w:shd w:val="clear" w:color="auto" w:fill="FFFFFF"/>
        </w:rPr>
        <w:t>. </w:t>
      </w:r>
    </w:p>
    <w:p w14:paraId="7F2C3A04" w14:textId="77777777" w:rsidR="00A76867" w:rsidRDefault="00A76867" w:rsidP="002D6889"/>
    <w:sectPr w:rsidR="00A76867" w:rsidSect="005D47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3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89A0" w14:textId="77777777" w:rsidR="00260BCD" w:rsidRDefault="00260BCD" w:rsidP="00AC72FD">
      <w:r>
        <w:separator/>
      </w:r>
    </w:p>
  </w:endnote>
  <w:endnote w:type="continuationSeparator" w:id="0">
    <w:p w14:paraId="584EBC97" w14:textId="77777777" w:rsidR="00260BCD" w:rsidRDefault="00260BCD" w:rsidP="00AC72FD">
      <w:r>
        <w:continuationSeparator/>
      </w:r>
    </w:p>
  </w:endnote>
  <w:endnote w:type="continuationNotice" w:id="1">
    <w:p w14:paraId="75E6EAC8" w14:textId="77777777" w:rsidR="00260BCD" w:rsidRDefault="00260B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7BAE9" w14:textId="77777777" w:rsidR="00CE1208" w:rsidRDefault="00CE1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0ED33" w14:textId="77777777" w:rsidR="00CE1208" w:rsidRDefault="00CE12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7189" w14:textId="26D6EB19" w:rsidR="00766700" w:rsidRDefault="00766700" w:rsidP="00946D88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00018" w14:textId="77777777" w:rsidR="00260BCD" w:rsidRDefault="00260BCD" w:rsidP="00AC72FD">
      <w:r>
        <w:separator/>
      </w:r>
    </w:p>
  </w:footnote>
  <w:footnote w:type="continuationSeparator" w:id="0">
    <w:p w14:paraId="75F9506A" w14:textId="77777777" w:rsidR="00260BCD" w:rsidRDefault="00260BCD" w:rsidP="00AC72FD">
      <w:r>
        <w:continuationSeparator/>
      </w:r>
    </w:p>
  </w:footnote>
  <w:footnote w:type="continuationNotice" w:id="1">
    <w:p w14:paraId="2043F362" w14:textId="77777777" w:rsidR="00260BCD" w:rsidRDefault="00260B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DD69" w14:textId="77777777" w:rsidR="00CE1208" w:rsidRDefault="00CE12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5D71" w14:textId="3FA65404" w:rsidR="005D47BD" w:rsidRPr="00BF5EFE" w:rsidRDefault="005D47BD" w:rsidP="005D47BD">
    <w:pPr>
      <w:pStyle w:val="Heading2"/>
      <w:jc w:val="right"/>
      <w:rPr>
        <w:color w:val="AE2473" w:themeColor="accent5"/>
      </w:rPr>
    </w:pPr>
    <w:r>
      <w:rPr>
        <w:color w:val="AE2473" w:themeColor="accent5"/>
      </w:rPr>
      <w:t>AHP Learner Passport</w:t>
    </w:r>
  </w:p>
  <w:p w14:paraId="69514D76" w14:textId="77777777" w:rsidR="005D47BD" w:rsidRDefault="005D47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EDD8" w14:textId="34FDFABF" w:rsidR="00766700" w:rsidRPr="00BF5EFE" w:rsidRDefault="00080DDF" w:rsidP="00971F14">
    <w:pPr>
      <w:pStyle w:val="Heading2"/>
      <w:jc w:val="right"/>
      <w:rPr>
        <w:color w:val="AE2473" w:themeColor="accent5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2593427" wp14:editId="2CA8930D">
          <wp:simplePos x="0" y="0"/>
          <wp:positionH relativeFrom="column">
            <wp:posOffset>3219450</wp:posOffset>
          </wp:positionH>
          <wp:positionV relativeFrom="paragraph">
            <wp:posOffset>-342900</wp:posOffset>
          </wp:positionV>
          <wp:extent cx="3784600" cy="1435100"/>
          <wp:effectExtent l="0" t="0" r="0" b="0"/>
          <wp:wrapNone/>
          <wp:docPr id="6" name="Picture 6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Health Education England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46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7440"/>
    <w:multiLevelType w:val="hybridMultilevel"/>
    <w:tmpl w:val="F7A86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4BE5"/>
    <w:multiLevelType w:val="hybridMultilevel"/>
    <w:tmpl w:val="8EA62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247C1"/>
    <w:multiLevelType w:val="hybridMultilevel"/>
    <w:tmpl w:val="D4704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E2646"/>
    <w:multiLevelType w:val="hybridMultilevel"/>
    <w:tmpl w:val="6B201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94028">
    <w:abstractNumId w:val="1"/>
  </w:num>
  <w:num w:numId="2" w16cid:durableId="1743793109">
    <w:abstractNumId w:val="0"/>
  </w:num>
  <w:num w:numId="3" w16cid:durableId="1568373664">
    <w:abstractNumId w:val="3"/>
  </w:num>
  <w:num w:numId="4" w16cid:durableId="888958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194"/>
    <w:rsid w:val="000109CE"/>
    <w:rsid w:val="00016EA0"/>
    <w:rsid w:val="00032124"/>
    <w:rsid w:val="0004569C"/>
    <w:rsid w:val="00080DDF"/>
    <w:rsid w:val="000A5726"/>
    <w:rsid w:val="000B03DE"/>
    <w:rsid w:val="000B7B9B"/>
    <w:rsid w:val="00144CDB"/>
    <w:rsid w:val="00177B4D"/>
    <w:rsid w:val="00184133"/>
    <w:rsid w:val="001D4F3A"/>
    <w:rsid w:val="001E3BDB"/>
    <w:rsid w:val="001F085E"/>
    <w:rsid w:val="001F1BF0"/>
    <w:rsid w:val="002028A5"/>
    <w:rsid w:val="00203228"/>
    <w:rsid w:val="00245DD2"/>
    <w:rsid w:val="0025038D"/>
    <w:rsid w:val="00250DE4"/>
    <w:rsid w:val="00260BCD"/>
    <w:rsid w:val="0028622B"/>
    <w:rsid w:val="002D6889"/>
    <w:rsid w:val="002D7658"/>
    <w:rsid w:val="002E04CB"/>
    <w:rsid w:val="002E49BA"/>
    <w:rsid w:val="002F1652"/>
    <w:rsid w:val="00317C3A"/>
    <w:rsid w:val="00344EEF"/>
    <w:rsid w:val="00345DB0"/>
    <w:rsid w:val="00353FFB"/>
    <w:rsid w:val="0036266C"/>
    <w:rsid w:val="00367FC8"/>
    <w:rsid w:val="00374D88"/>
    <w:rsid w:val="0038226D"/>
    <w:rsid w:val="003C3A4D"/>
    <w:rsid w:val="003C4343"/>
    <w:rsid w:val="003E1B7C"/>
    <w:rsid w:val="003E3F76"/>
    <w:rsid w:val="003E6B04"/>
    <w:rsid w:val="00413194"/>
    <w:rsid w:val="00417CB3"/>
    <w:rsid w:val="004645F6"/>
    <w:rsid w:val="00492960"/>
    <w:rsid w:val="004D19CC"/>
    <w:rsid w:val="00513A73"/>
    <w:rsid w:val="00524EE1"/>
    <w:rsid w:val="00535F3A"/>
    <w:rsid w:val="00587864"/>
    <w:rsid w:val="005929C1"/>
    <w:rsid w:val="005D47BD"/>
    <w:rsid w:val="005E7C30"/>
    <w:rsid w:val="00637FE5"/>
    <w:rsid w:val="006432F1"/>
    <w:rsid w:val="0075038F"/>
    <w:rsid w:val="00766700"/>
    <w:rsid w:val="00783F93"/>
    <w:rsid w:val="00791295"/>
    <w:rsid w:val="007A6FE9"/>
    <w:rsid w:val="007C7D29"/>
    <w:rsid w:val="007D42B1"/>
    <w:rsid w:val="007F2CB8"/>
    <w:rsid w:val="00832F64"/>
    <w:rsid w:val="00861C74"/>
    <w:rsid w:val="0087180C"/>
    <w:rsid w:val="008A0E17"/>
    <w:rsid w:val="008B14D6"/>
    <w:rsid w:val="008B3576"/>
    <w:rsid w:val="008C0F95"/>
    <w:rsid w:val="009049C1"/>
    <w:rsid w:val="00906015"/>
    <w:rsid w:val="0091039C"/>
    <w:rsid w:val="00937BE1"/>
    <w:rsid w:val="00946D88"/>
    <w:rsid w:val="009635EE"/>
    <w:rsid w:val="00966C4B"/>
    <w:rsid w:val="00967032"/>
    <w:rsid w:val="00971F14"/>
    <w:rsid w:val="009722CE"/>
    <w:rsid w:val="009903E7"/>
    <w:rsid w:val="009D32F5"/>
    <w:rsid w:val="009E2641"/>
    <w:rsid w:val="00A030ED"/>
    <w:rsid w:val="00A06F59"/>
    <w:rsid w:val="00A36307"/>
    <w:rsid w:val="00A418E8"/>
    <w:rsid w:val="00A61977"/>
    <w:rsid w:val="00A76867"/>
    <w:rsid w:val="00A84F76"/>
    <w:rsid w:val="00A87A05"/>
    <w:rsid w:val="00A91A12"/>
    <w:rsid w:val="00AA264A"/>
    <w:rsid w:val="00AC72FD"/>
    <w:rsid w:val="00AD2E4D"/>
    <w:rsid w:val="00AD3004"/>
    <w:rsid w:val="00AE16A7"/>
    <w:rsid w:val="00AE19AE"/>
    <w:rsid w:val="00AE4351"/>
    <w:rsid w:val="00AF4565"/>
    <w:rsid w:val="00AF5C45"/>
    <w:rsid w:val="00B11792"/>
    <w:rsid w:val="00B17221"/>
    <w:rsid w:val="00B41AF8"/>
    <w:rsid w:val="00B4481F"/>
    <w:rsid w:val="00B44DC5"/>
    <w:rsid w:val="00BB516E"/>
    <w:rsid w:val="00BC28E3"/>
    <w:rsid w:val="00BC7493"/>
    <w:rsid w:val="00BD4420"/>
    <w:rsid w:val="00BD690D"/>
    <w:rsid w:val="00BF5EFE"/>
    <w:rsid w:val="00C00C30"/>
    <w:rsid w:val="00C0650B"/>
    <w:rsid w:val="00C10219"/>
    <w:rsid w:val="00C43B5F"/>
    <w:rsid w:val="00CA7EEA"/>
    <w:rsid w:val="00CE1208"/>
    <w:rsid w:val="00D025BB"/>
    <w:rsid w:val="00D5220A"/>
    <w:rsid w:val="00D6490A"/>
    <w:rsid w:val="00D81A71"/>
    <w:rsid w:val="00DA527C"/>
    <w:rsid w:val="00DC236B"/>
    <w:rsid w:val="00DE72EC"/>
    <w:rsid w:val="00DF6A80"/>
    <w:rsid w:val="00E15BF2"/>
    <w:rsid w:val="00E25F03"/>
    <w:rsid w:val="00E97B7C"/>
    <w:rsid w:val="00ED2809"/>
    <w:rsid w:val="00EE7826"/>
    <w:rsid w:val="00EF1A64"/>
    <w:rsid w:val="00F240BD"/>
    <w:rsid w:val="00F248A1"/>
    <w:rsid w:val="00F57344"/>
    <w:rsid w:val="00F809B8"/>
    <w:rsid w:val="00FB1D26"/>
    <w:rsid w:val="00FC25E6"/>
    <w:rsid w:val="00FC2B56"/>
    <w:rsid w:val="05CFDEF6"/>
    <w:rsid w:val="2E2B4D47"/>
    <w:rsid w:val="6711559B"/>
    <w:rsid w:val="6F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EE0B17"/>
  <w14:defaultImageDpi w14:val="300"/>
  <w15:docId w15:val="{EED1BAD0-DE80-441D-AC16-0A927B38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C00C30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E2473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C30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087" w:themeColor="accent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C30"/>
    <w:pPr>
      <w:spacing w:after="100" w:afterAutospacing="1"/>
      <w:outlineLvl w:val="2"/>
    </w:pPr>
    <w:rPr>
      <w:b/>
      <w:color w:val="005EB8" w:themeColor="text1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C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00A9C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C00C30"/>
    <w:rPr>
      <w:rFonts w:eastAsiaTheme="majorEastAsia" w:cs="Arial"/>
      <w:b/>
      <w:bCs/>
      <w:color w:val="AE2473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0C30"/>
    <w:rPr>
      <w:rFonts w:eastAsiaTheme="majorEastAsia" w:cstheme="majorBidi"/>
      <w:b/>
      <w:bCs/>
      <w:color w:val="003087" w:themeColor="accent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00C30"/>
    <w:rPr>
      <w:b/>
      <w:color w:val="005EB8" w:themeColor="text1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C00C30"/>
    <w:pPr>
      <w:spacing w:after="400"/>
    </w:pPr>
    <w:rPr>
      <w:color w:val="003087" w:themeColor="accent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C00C30"/>
    <w:pPr>
      <w:spacing w:after="100" w:afterAutospacing="1"/>
    </w:pPr>
    <w:rPr>
      <w:color w:val="AE2473" w:themeColor="accent5"/>
      <w:sz w:val="28"/>
      <w:szCs w:val="28"/>
    </w:rPr>
  </w:style>
  <w:style w:type="paragraph" w:customStyle="1" w:styleId="Reportcovertitle">
    <w:name w:val="Report cover title"/>
    <w:basedOn w:val="Normal"/>
    <w:qFormat/>
    <w:rsid w:val="00C00C30"/>
    <w:pPr>
      <w:spacing w:before="1200"/>
    </w:pPr>
    <w:rPr>
      <w:b/>
      <w:color w:val="AE2473" w:themeColor="accent5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paragraph" w:customStyle="1" w:styleId="Reportcoversubhead">
    <w:name w:val="Report cover subhead"/>
    <w:basedOn w:val="Normal"/>
    <w:qFormat/>
    <w:rsid w:val="00C00C30"/>
    <w:rPr>
      <w:b/>
      <w:color w:val="00A9CE" w:themeColor="accen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00C30"/>
    <w:rPr>
      <w:rFonts w:asciiTheme="majorHAnsi" w:eastAsiaTheme="majorEastAsia" w:hAnsiTheme="majorHAnsi" w:cstheme="majorBidi"/>
      <w:iCs/>
      <w:color w:val="00A9CE" w:themeColor="accent2"/>
    </w:rPr>
  </w:style>
  <w:style w:type="table" w:styleId="TableGrid">
    <w:name w:val="Table Grid"/>
    <w:basedOn w:val="TableNormal"/>
    <w:uiPriority w:val="39"/>
    <w:rsid w:val="00A418E8"/>
    <w:rPr>
      <w:rFonts w:asciiTheme="minorHAnsi" w:eastAsia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6B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5BF2"/>
    <w:pPr>
      <w:ind w:left="720"/>
      <w:contextualSpacing/>
    </w:pPr>
  </w:style>
  <w:style w:type="paragraph" w:styleId="Revision">
    <w:name w:val="Revision"/>
    <w:hidden/>
    <w:uiPriority w:val="99"/>
    <w:semiHidden/>
    <w:rsid w:val="0075038F"/>
  </w:style>
  <w:style w:type="character" w:styleId="CommentReference">
    <w:name w:val="annotation reference"/>
    <w:basedOn w:val="DefaultParagraphFont"/>
    <w:uiPriority w:val="99"/>
    <w:semiHidden/>
    <w:unhideWhenUsed/>
    <w:rsid w:val="00B41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A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AF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A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HPLondon@hee.nhs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p0KkCRPDYI0gBVoI9UEFs?domain=publications.coventry.ac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e.nhs.uk/our-work/capitalahp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w\Downloads\Word%20document%20template%20-%20A4%20portrait%20report%20-%20text%20in%20one%20column%20(2).dotx" TargetMode="External"/></Relationships>
</file>

<file path=word/theme/theme1.xml><?xml version="1.0" encoding="utf-8"?>
<a:theme xmlns:a="http://schemas.openxmlformats.org/drawingml/2006/main" name="HEE">
  <a:themeElements>
    <a:clrScheme name="NHS">
      <a:dk1>
        <a:srgbClr val="005EB8"/>
      </a:dk1>
      <a:lt1>
        <a:srgbClr val="FFFFFF"/>
      </a:lt1>
      <a:dk2>
        <a:srgbClr val="0071CE"/>
      </a:dk2>
      <a:lt2>
        <a:srgbClr val="E8EDEE"/>
      </a:lt2>
      <a:accent1>
        <a:srgbClr val="41B6E6"/>
      </a:accent1>
      <a:accent2>
        <a:srgbClr val="00A9CE"/>
      </a:accent2>
      <a:accent3>
        <a:srgbClr val="003087"/>
      </a:accent3>
      <a:accent4>
        <a:srgbClr val="005EB8"/>
      </a:accent4>
      <a:accent5>
        <a:srgbClr val="AE2473"/>
      </a:accent5>
      <a:accent6>
        <a:srgbClr val="78BE2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E" id="{40B58ABE-F0EB-D841-B223-66075CE7CD45}" vid="{7644B2A3-1AD5-8C46-9520-D28DCA799E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3" ma:contentTypeDescription="Create a new document." ma:contentTypeScope="" ma:versionID="500d7177e113845eb46cfdd5d7158b41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233ca369f537913b116eb62823071d24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72599a-30fe-476f-8579-d865178ed2e0">
      <UserInfo>
        <DisplayName>Sarath Murugan</DisplayName>
        <AccountId>38</AccountId>
        <AccountType/>
      </UserInfo>
      <UserInfo>
        <DisplayName>Chloe Keith-Jopp</DisplayName>
        <AccountId>199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351C966-131D-4AFD-A7DC-674FFD396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FEB49A-E0FB-466A-85FE-0B3D38A77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6FA6E5-F89C-4BFD-963A-5B997C718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B3C7FB-D630-4CC2-8168-AA24DAB1B2AE}">
  <ds:schemaRefs>
    <ds:schemaRef ds:uri="e072599a-30fe-476f-8579-d865178ed2e0"/>
    <ds:schemaRef ds:uri="http://purl.org/dc/terms/"/>
    <ds:schemaRef ds:uri="http://purl.org/dc/elements/1.1/"/>
    <ds:schemaRef ds:uri="http://schemas.microsoft.com/office/2006/metadata/properties"/>
    <ds:schemaRef ds:uri="2da7b801-8e58-4f3f-96a9-6f5affec80cd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Word%20document%20template%20-%20A4%20portrait%20report%20-%20text%20in%20one%20column%20(2)</Template>
  <TotalTime>0</TotalTime>
  <Pages>9</Pages>
  <Words>831</Words>
  <Characters>4738</Characters>
  <Application>Microsoft Office Word</Application>
  <DocSecurity>0</DocSecurity>
  <Lines>39</Lines>
  <Paragraphs>11</Paragraphs>
  <ScaleCrop>false</ScaleCrop>
  <Company>Whatever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/>
  <dc:creator>Williams Luke</dc:creator>
  <cp:keywords/>
  <cp:lastModifiedBy>Sarath Murugan</cp:lastModifiedBy>
  <cp:revision>2</cp:revision>
  <cp:lastPrinted>2021-02-09T03:14:00Z</cp:lastPrinted>
  <dcterms:created xsi:type="dcterms:W3CDTF">2022-04-08T10:09:00Z</dcterms:created>
  <dcterms:modified xsi:type="dcterms:W3CDTF">2022-04-08T10:09:00Z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</Properties>
</file>