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E2641" w:rsidP="009E2641" w:rsidRDefault="00080DDF" w14:paraId="0E4CCD4B" w14:textId="3124F572">
      <w:r w:rsidRPr="002B506A">
        <w:rPr>
          <w:noProof/>
        </w:rPr>
        <w:drawing>
          <wp:anchor distT="0" distB="0" distL="114300" distR="114300" simplePos="0" relativeHeight="251658240" behindDoc="0" locked="0" layoutInCell="1" allowOverlap="1" wp14:anchorId="75EEEEC5" wp14:editId="35E5C85F">
            <wp:simplePos x="0" y="0"/>
            <wp:positionH relativeFrom="column">
              <wp:posOffset>-179070</wp:posOffset>
            </wp:positionH>
            <wp:positionV relativeFrom="paragraph">
              <wp:posOffset>922020</wp:posOffset>
            </wp:positionV>
            <wp:extent cx="6839585" cy="38468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39585" cy="3846830"/>
                    </a:xfrm>
                    <a:prstGeom prst="rect">
                      <a:avLst/>
                    </a:prstGeom>
                  </pic:spPr>
                </pic:pic>
              </a:graphicData>
            </a:graphic>
            <wp14:sizeRelH relativeFrom="page">
              <wp14:pctWidth>0</wp14:pctWidth>
            </wp14:sizeRelH>
            <wp14:sizeRelV relativeFrom="page">
              <wp14:pctHeight>0</wp14:pctHeight>
            </wp14:sizeRelV>
          </wp:anchor>
        </w:drawing>
      </w:r>
    </w:p>
    <w:p w:rsidRPr="002028A5" w:rsidR="002028A5" w:rsidP="002028A5" w:rsidRDefault="00080DDF" w14:paraId="30B62764" w14:textId="5F442916">
      <w:pPr>
        <w:pStyle w:val="Reportcovertitle"/>
        <w:spacing w:before="1320" w:after="400"/>
        <w:rPr>
          <w:noProof/>
        </w:rPr>
      </w:pPr>
      <w:r w:rsidRPr="00E15BF2">
        <w:t>A</w:t>
      </w:r>
      <w:r w:rsidR="0075038F">
        <w:t xml:space="preserve">llied </w:t>
      </w:r>
      <w:r w:rsidRPr="00E15BF2">
        <w:t>H</w:t>
      </w:r>
      <w:r w:rsidR="0075038F">
        <w:t xml:space="preserve">ealthcare </w:t>
      </w:r>
      <w:r w:rsidRPr="00E15BF2">
        <w:t>P</w:t>
      </w:r>
      <w:r w:rsidR="0075038F">
        <w:t>rofessional (AHP)</w:t>
      </w:r>
      <w:r w:rsidRPr="00E15BF2">
        <w:t xml:space="preserve"> </w:t>
      </w:r>
      <w:r w:rsidR="00C73FE1">
        <w:t xml:space="preserve">Practice Learning Induction Toolkit </w:t>
      </w:r>
      <w:r w:rsidR="00397027">
        <w:t xml:space="preserve">– Learning </w:t>
      </w:r>
      <w:r w:rsidR="004002BE">
        <w:t xml:space="preserve">and </w:t>
      </w:r>
      <w:r w:rsidR="00397027">
        <w:t>Developmen</w:t>
      </w:r>
      <w:r w:rsidR="001C0156">
        <w:t>t</w:t>
      </w:r>
      <w:r>
        <w:rPr>
          <w:color w:val="FFFFFF" w:themeColor="background1"/>
        </w:rPr>
        <w:t>t</w:t>
      </w:r>
      <w:r>
        <w:rPr>
          <w:noProof/>
        </w:rPr>
        <w:t xml:space="preserve"> </w:t>
      </w:r>
      <w:r w:rsidRPr="00250DE4" w:rsidR="00AD2E4D">
        <w:rPr>
          <w:noProof/>
          <w:color w:val="FFFFFF" w:themeColor="background1"/>
        </w:rPr>
        <mc:AlternateContent>
          <mc:Choice Requires="wps">
            <w:drawing>
              <wp:anchor distT="0" distB="0" distL="114300" distR="114300" simplePos="0" relativeHeight="251658241" behindDoc="0" locked="0" layoutInCell="1" allowOverlap="1" wp14:anchorId="14D599C7" wp14:editId="2A19A819">
                <wp:simplePos x="0" y="0"/>
                <wp:positionH relativeFrom="column">
                  <wp:posOffset>-179656</wp:posOffset>
                </wp:positionH>
                <wp:positionV relativeFrom="paragraph">
                  <wp:posOffset>655955</wp:posOffset>
                </wp:positionV>
                <wp:extent cx="6839585" cy="107950"/>
                <wp:effectExtent l="0" t="0" r="5715" b="6350"/>
                <wp:wrapNone/>
                <wp:docPr id="8" name="Rectangle 8"/>
                <wp:cNvGraphicFramePr/>
                <a:graphic xmlns:a="http://schemas.openxmlformats.org/drawingml/2006/main">
                  <a:graphicData uri="http://schemas.microsoft.com/office/word/2010/wordprocessingShape">
                    <wps:wsp>
                      <wps:cNvSpPr/>
                      <wps:spPr>
                        <a:xfrm>
                          <a:off x="0" y="0"/>
                          <a:ext cx="6839585" cy="1079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0DE4" w:rsidP="00250DE4" w:rsidRDefault="00250DE4" w14:paraId="4D1A9A17" w14:textId="7777777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1FC03E">
              <v:rect id="Rectangle 8" style="position:absolute;margin-left:-14.15pt;margin-top:51.65pt;width:538.55pt;height: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e2473 [3208]" stroked="f" strokeweight="1pt" w14:anchorId="14D59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">
                <v:textbox>
                  <w:txbxContent>
                    <w:p w:rsidR="00250DE4" w:rsidP="00250DE4" w:rsidRDefault="00250DE4" w14:paraId="02614873" w14:textId="77777777">
                      <w:pPr>
                        <w:jc w:val="center"/>
                      </w:pPr>
                      <w:r>
                        <w:t>.</w:t>
                      </w:r>
                    </w:p>
                  </w:txbxContent>
                </v:textbox>
              </v:rect>
            </w:pict>
          </mc:Fallback>
        </mc:AlternateContent>
      </w:r>
    </w:p>
    <w:p w:rsidR="00080DDF" w:rsidRDefault="00C73FE1" w14:paraId="37FE76BB" w14:textId="57184980">
      <w:r w:rsidRPr="0075038F">
        <w:rPr>
          <w:noProof/>
        </w:rPr>
        <mc:AlternateContent>
          <mc:Choice Requires="wps">
            <w:drawing>
              <wp:anchor distT="45720" distB="45720" distL="114300" distR="114300" simplePos="0" relativeHeight="251658243" behindDoc="0" locked="0" layoutInCell="1" allowOverlap="1" wp14:anchorId="27CAFDB1" wp14:editId="7783136A">
                <wp:simplePos x="0" y="0"/>
                <wp:positionH relativeFrom="column">
                  <wp:posOffset>-89535</wp:posOffset>
                </wp:positionH>
                <wp:positionV relativeFrom="paragraph">
                  <wp:posOffset>1065530</wp:posOffset>
                </wp:positionV>
                <wp:extent cx="69818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404620"/>
                        </a:xfrm>
                        <a:prstGeom prst="rect">
                          <a:avLst/>
                        </a:prstGeom>
                        <a:solidFill>
                          <a:srgbClr val="FFFFFF"/>
                        </a:solidFill>
                        <a:ln w="9525">
                          <a:noFill/>
                          <a:miter lim="800000"/>
                          <a:headEnd/>
                          <a:tailEnd/>
                        </a:ln>
                      </wps:spPr>
                      <wps:txbx>
                        <w:txbxContent>
                          <w:p w:rsidRPr="008C0F95" w:rsidR="00080DDF" w:rsidRDefault="00080DDF" w14:paraId="1C7D3515" w14:textId="2B9565BC">
                            <w:r w:rsidRPr="008C0F95">
                              <w:t>CapitalAHP is jointly sponsored by Health Education England and NHS England and Improvement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B9AD003">
              <v:shapetype id="_x0000_t202" coordsize="21600,21600" o:spt="202" path="m,l,21600r21600,l21600,xe" w14:anchorId="27CAFDB1">
                <v:stroke joinstyle="miter"/>
                <v:path gradientshapeok="t" o:connecttype="rect"/>
              </v:shapetype>
              <v:shape id="Text Box 2" style="position:absolute;margin-left:-7.05pt;margin-top:83.9pt;width:549.7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">
                <v:textbox style="mso-fit-shape-to-text:t">
                  <w:txbxContent>
                    <w:p w:rsidRPr="008C0F95" w:rsidR="00080DDF" w:rsidRDefault="00080DDF" w14:paraId="6D330175" w14:textId="2B9565BC">
                      <w:r w:rsidRPr="008C0F95">
                        <w:t>CapitalAHP is jointly sponsored by Health Education England and NHS England and Improvement</w:t>
                      </w:r>
                    </w:p>
                  </w:txbxContent>
                </v:textbox>
                <w10:wrap type="square"/>
              </v:shape>
            </w:pict>
          </mc:Fallback>
        </mc:AlternateContent>
      </w:r>
      <w:r w:rsidRPr="0075038F">
        <w:rPr>
          <w:noProof/>
        </w:rPr>
        <w:drawing>
          <wp:anchor distT="0" distB="0" distL="114300" distR="114300" simplePos="0" relativeHeight="251658242" behindDoc="0" locked="0" layoutInCell="1" allowOverlap="1" wp14:anchorId="4ACDD64C" wp14:editId="41D3D7A6">
            <wp:simplePos x="0" y="0"/>
            <wp:positionH relativeFrom="column">
              <wp:posOffset>-5715</wp:posOffset>
            </wp:positionH>
            <wp:positionV relativeFrom="paragraph">
              <wp:posOffset>273050</wp:posOffset>
            </wp:positionV>
            <wp:extent cx="6476365" cy="10680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6365" cy="1068070"/>
                    </a:xfrm>
                    <a:prstGeom prst="rect">
                      <a:avLst/>
                    </a:prstGeom>
                    <a:noFill/>
                    <a:ln>
                      <a:noFill/>
                    </a:ln>
                  </pic:spPr>
                </pic:pic>
              </a:graphicData>
            </a:graphic>
          </wp:anchor>
        </w:drawing>
      </w:r>
    </w:p>
    <w:p w:rsidR="00A418E8" w:rsidP="00A418E8" w:rsidRDefault="0092180B" w14:paraId="56B03FCF" w14:textId="4B5CF6FB">
      <w:pPr>
        <w:pStyle w:val="Heading1"/>
      </w:pPr>
      <w:bookmarkStart w:name="_Hlk78890850" w:id="0"/>
      <w:bookmarkEnd w:id="0"/>
      <w:r>
        <w:lastRenderedPageBreak/>
        <w:t xml:space="preserve">Learning Styles Questionnaire – Honey </w:t>
      </w:r>
      <w:r w:rsidR="00AE2694">
        <w:t>and</w:t>
      </w:r>
      <w:r>
        <w:t xml:space="preserve"> Mumford</w:t>
      </w:r>
    </w:p>
    <w:p w:rsidR="00BA24EB" w:rsidP="00BA24EB" w:rsidRDefault="00BA24EB" w14:paraId="0BF62B3A" w14:textId="7C419435">
      <w:pPr>
        <w:jc w:val="both"/>
        <w:rPr>
          <w:rFonts w:cs="Calibri"/>
        </w:rPr>
      </w:pPr>
      <w:r>
        <w:rPr>
          <w:rFonts w:cs="Calibri"/>
        </w:rPr>
        <w:t>This questionnaire is designed to find out your preferred learning style(s). Over the years</w:t>
      </w:r>
      <w:r w:rsidRPr="734E4B99">
        <w:rPr>
          <w:rFonts w:cs="Calibri"/>
        </w:rPr>
        <w:t>,</w:t>
      </w:r>
      <w:r>
        <w:rPr>
          <w:rFonts w:cs="Calibri"/>
        </w:rPr>
        <w:t xml:space="preserve"> you have probably developed learning ‘habits’ that help you benefit more from some experiences than from others. Since you are probably unaware of this, this questionnaire will help you pinpoint your learning preferences so that you are in a better position to select learning experiences that suit your style.</w:t>
      </w:r>
    </w:p>
    <w:p w:rsidR="00BA24EB" w:rsidP="00BA24EB" w:rsidRDefault="00BA24EB" w14:paraId="1AB71F13" w14:textId="77777777">
      <w:pPr>
        <w:jc w:val="both"/>
        <w:rPr>
          <w:rFonts w:cs="Calibri"/>
        </w:rPr>
      </w:pPr>
    </w:p>
    <w:p w:rsidR="00BA24EB" w:rsidP="00BA24EB" w:rsidRDefault="00BA24EB" w14:paraId="7DE4FCF3" w14:textId="08524138">
      <w:pPr>
        <w:jc w:val="both"/>
        <w:rPr>
          <w:rFonts w:cs="Calibri"/>
        </w:rPr>
      </w:pPr>
      <w:r>
        <w:rPr>
          <w:rFonts w:cs="Calibri"/>
        </w:rPr>
        <w:t>There is no time limit to this questionnaire. It will probably take you 10-15 minutes. The accuracy of the results depends on how honest you can be. There are no right or wrong answers. If you agree more than you disagree with a statement</w:t>
      </w:r>
      <w:r w:rsidR="00DA76C7">
        <w:rPr>
          <w:rFonts w:cs="Calibri"/>
        </w:rPr>
        <w:t>,</w:t>
      </w:r>
      <w:r>
        <w:rPr>
          <w:rFonts w:cs="Calibri"/>
        </w:rPr>
        <w:t xml:space="preserve"> put a tick by it (</w:t>
      </w:r>
      <w:r>
        <w:rPr>
          <w:rFonts w:ascii="Wingdings" w:hAnsi="Wingdings" w:eastAsia="Wingdings" w:cs="Wingdings"/>
        </w:rPr>
        <w:t>ü</w:t>
      </w:r>
      <w:r>
        <w:rPr>
          <w:rFonts w:cs="Calibri"/>
        </w:rPr>
        <w:t>).  If you disagree more than you agree</w:t>
      </w:r>
      <w:r w:rsidR="00DA76C7">
        <w:rPr>
          <w:rFonts w:cs="Calibri"/>
        </w:rPr>
        <w:t>,</w:t>
      </w:r>
      <w:r>
        <w:rPr>
          <w:rFonts w:cs="Calibri"/>
        </w:rPr>
        <w:t xml:space="preserve"> put a cross by it (x).  Be sure to mark each item with either a tick or cross.</w:t>
      </w:r>
    </w:p>
    <w:p w:rsidR="00BA24EB" w:rsidP="00BA24EB" w:rsidRDefault="00BA24EB" w14:paraId="0BF16437" w14:textId="469E3A38">
      <w:pPr>
        <w:jc w:val="both"/>
        <w:rPr>
          <w:rFonts w:cs="Calibri"/>
        </w:rPr>
      </w:pPr>
    </w:p>
    <w:p w:rsidR="00BA24EB" w:rsidP="00BA24EB" w:rsidRDefault="00BA24EB" w14:paraId="3F2C3E93" w14:textId="79678F62">
      <w:pPr>
        <w:pStyle w:val="Heading2"/>
      </w:pPr>
      <w:r>
        <w:t>Questionnaire</w:t>
      </w:r>
    </w:p>
    <w:p w:rsidR="00BA24EB" w:rsidP="00BA24EB" w:rsidRDefault="00BA24EB" w14:paraId="54C8EEE9" w14:textId="77777777">
      <w:pPr>
        <w:jc w:val="both"/>
        <w:rPr>
          <w:rFonts w:cs="Calibri"/>
          <w:sz w:val="20"/>
          <w:szCs w:val="20"/>
        </w:rPr>
      </w:pPr>
    </w:p>
    <w:p w:rsidR="00BA24EB" w:rsidP="00BA24EB" w:rsidRDefault="00BA24EB" w14:paraId="3B824B91"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w:t>
      </w:r>
      <w:r>
        <w:rPr>
          <w:rFonts w:cs="Calibri"/>
          <w:sz w:val="20"/>
          <w:szCs w:val="20"/>
        </w:rPr>
        <w:tab/>
      </w:r>
      <w:r>
        <w:rPr>
          <w:rFonts w:cs="Calibri"/>
          <w:sz w:val="20"/>
          <w:szCs w:val="20"/>
        </w:rPr>
        <w:t>I have strong beliefs about what is right and wrong, good and bad.</w:t>
      </w:r>
    </w:p>
    <w:p w:rsidR="00BA24EB" w:rsidP="00BA24EB" w:rsidRDefault="00BA24EB" w14:paraId="1099DB3C"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w:t>
      </w:r>
      <w:r>
        <w:rPr>
          <w:rFonts w:cs="Calibri"/>
          <w:sz w:val="20"/>
          <w:szCs w:val="20"/>
        </w:rPr>
        <w:tab/>
      </w:r>
      <w:r>
        <w:rPr>
          <w:rFonts w:cs="Calibri"/>
          <w:sz w:val="20"/>
          <w:szCs w:val="20"/>
        </w:rPr>
        <w:t>I often act without considering the possible consequences.</w:t>
      </w:r>
    </w:p>
    <w:p w:rsidR="00BA24EB" w:rsidP="00BA24EB" w:rsidRDefault="00BA24EB" w14:paraId="797C534D"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3.</w:t>
      </w:r>
      <w:r>
        <w:rPr>
          <w:rFonts w:cs="Calibri"/>
          <w:sz w:val="20"/>
          <w:szCs w:val="20"/>
        </w:rPr>
        <w:tab/>
      </w:r>
      <w:r>
        <w:rPr>
          <w:rFonts w:cs="Calibri"/>
          <w:sz w:val="20"/>
          <w:szCs w:val="20"/>
        </w:rPr>
        <w:t>I tend to solve problems using a step-by-step approach.</w:t>
      </w:r>
    </w:p>
    <w:p w:rsidR="00BA24EB" w:rsidP="00BA24EB" w:rsidRDefault="00BA24EB" w14:paraId="3194AE41"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w:t>
      </w:r>
      <w:r>
        <w:rPr>
          <w:rFonts w:cs="Calibri"/>
          <w:sz w:val="20"/>
          <w:szCs w:val="20"/>
        </w:rPr>
        <w:tab/>
      </w:r>
      <w:r>
        <w:rPr>
          <w:rFonts w:cs="Calibri"/>
          <w:sz w:val="20"/>
          <w:szCs w:val="20"/>
        </w:rPr>
        <w:t>I believe that formal procedures and policies restrict people.</w:t>
      </w:r>
    </w:p>
    <w:p w:rsidR="00BA24EB" w:rsidP="00BA24EB" w:rsidRDefault="00BA24EB" w14:paraId="2FEDC211"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w:t>
      </w:r>
      <w:r>
        <w:rPr>
          <w:rFonts w:cs="Calibri"/>
          <w:sz w:val="20"/>
          <w:szCs w:val="20"/>
        </w:rPr>
        <w:tab/>
      </w:r>
      <w:r>
        <w:rPr>
          <w:rFonts w:cs="Calibri"/>
          <w:sz w:val="20"/>
          <w:szCs w:val="20"/>
        </w:rPr>
        <w:t>I have a reputation for saying what I think, simply and directly.</w:t>
      </w:r>
    </w:p>
    <w:p w:rsidR="00BA24EB" w:rsidP="00BA24EB" w:rsidRDefault="00BA24EB" w14:paraId="4F3AC078"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w:t>
      </w:r>
      <w:r>
        <w:rPr>
          <w:rFonts w:cs="Calibri"/>
          <w:sz w:val="20"/>
          <w:szCs w:val="20"/>
        </w:rPr>
        <w:tab/>
      </w:r>
      <w:r>
        <w:rPr>
          <w:rFonts w:cs="Calibri"/>
          <w:sz w:val="20"/>
          <w:szCs w:val="20"/>
        </w:rPr>
        <w:t xml:space="preserve">I often find that actions based on feelings are as sound as those based on careful </w:t>
      </w:r>
    </w:p>
    <w:p w:rsidR="00BA24EB" w:rsidP="00BA24EB" w:rsidRDefault="00BA24EB" w14:paraId="1BF6A193" w14:textId="77777777">
      <w:pPr>
        <w:ind w:left="720" w:firstLine="720"/>
        <w:jc w:val="both"/>
        <w:rPr>
          <w:rFonts w:cs="Calibri"/>
          <w:sz w:val="20"/>
          <w:szCs w:val="20"/>
        </w:rPr>
      </w:pPr>
      <w:r>
        <w:rPr>
          <w:rFonts w:cs="Calibri"/>
          <w:sz w:val="20"/>
          <w:szCs w:val="20"/>
        </w:rPr>
        <w:t>thought and analysis.</w:t>
      </w:r>
    </w:p>
    <w:p w:rsidR="00BA24EB" w:rsidP="00BA24EB" w:rsidRDefault="00BA24EB" w14:paraId="5FA1400B" w14:textId="515BBEAC">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w:t>
      </w:r>
      <w:r>
        <w:rPr>
          <w:rFonts w:cs="Calibri"/>
          <w:sz w:val="20"/>
          <w:szCs w:val="20"/>
        </w:rPr>
        <w:tab/>
      </w:r>
      <w:r>
        <w:rPr>
          <w:rFonts w:cs="Calibri"/>
          <w:sz w:val="20"/>
          <w:szCs w:val="20"/>
        </w:rPr>
        <w:t>I like the sort of work where I have time for thorough preparation and implementation.</w:t>
      </w:r>
    </w:p>
    <w:p w:rsidR="00BA24EB" w:rsidP="00BA24EB" w:rsidRDefault="00BA24EB" w14:paraId="4822D650"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8.</w:t>
      </w:r>
      <w:r>
        <w:rPr>
          <w:rFonts w:cs="Calibri"/>
          <w:sz w:val="20"/>
          <w:szCs w:val="20"/>
        </w:rPr>
        <w:tab/>
      </w:r>
      <w:r>
        <w:rPr>
          <w:rFonts w:cs="Calibri"/>
          <w:sz w:val="20"/>
          <w:szCs w:val="20"/>
        </w:rPr>
        <w:t>I regularly question people about their basic assumptions.</w:t>
      </w:r>
    </w:p>
    <w:p w:rsidR="00BA24EB" w:rsidP="00BA24EB" w:rsidRDefault="00BA24EB" w14:paraId="7B849F9D"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9.</w:t>
      </w:r>
      <w:r>
        <w:rPr>
          <w:rFonts w:cs="Calibri"/>
          <w:sz w:val="20"/>
          <w:szCs w:val="20"/>
        </w:rPr>
        <w:tab/>
      </w:r>
      <w:r>
        <w:rPr>
          <w:rFonts w:cs="Calibri"/>
          <w:sz w:val="20"/>
          <w:szCs w:val="20"/>
        </w:rPr>
        <w:t>What matters most is whether something works in practice.</w:t>
      </w:r>
    </w:p>
    <w:p w:rsidR="00BA24EB" w:rsidP="00BA24EB" w:rsidRDefault="00BA24EB" w14:paraId="29EC4119"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10.</w:t>
      </w:r>
      <w:r>
        <w:rPr>
          <w:rFonts w:cs="Calibri"/>
          <w:sz w:val="20"/>
          <w:szCs w:val="20"/>
        </w:rPr>
        <w:tab/>
      </w:r>
      <w:r>
        <w:rPr>
          <w:rFonts w:cs="Calibri"/>
          <w:sz w:val="20"/>
          <w:szCs w:val="20"/>
        </w:rPr>
        <w:t>I actively seek out new experiences.</w:t>
      </w:r>
    </w:p>
    <w:p w:rsidR="00BA24EB" w:rsidP="00BA24EB" w:rsidRDefault="00BA24EB" w14:paraId="678A27AF"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11.</w:t>
      </w:r>
      <w:r>
        <w:rPr>
          <w:rFonts w:cs="Calibri"/>
          <w:sz w:val="20"/>
          <w:szCs w:val="20"/>
        </w:rPr>
        <w:tab/>
      </w:r>
      <w:r>
        <w:rPr>
          <w:rFonts w:cs="Calibri"/>
          <w:sz w:val="20"/>
          <w:szCs w:val="20"/>
        </w:rPr>
        <w:t xml:space="preserve">When I hear about a new idea or approach I immediately start working out how to </w:t>
      </w:r>
    </w:p>
    <w:p w:rsidR="00BA24EB" w:rsidP="00BA24EB" w:rsidRDefault="00BA24EB" w14:paraId="3A2148FB" w14:textId="77777777">
      <w:pPr>
        <w:ind w:left="720" w:firstLine="720"/>
        <w:jc w:val="both"/>
        <w:rPr>
          <w:rFonts w:cs="Calibri"/>
          <w:sz w:val="20"/>
          <w:szCs w:val="20"/>
        </w:rPr>
      </w:pPr>
      <w:r>
        <w:rPr>
          <w:rFonts w:cs="Calibri"/>
          <w:sz w:val="20"/>
          <w:szCs w:val="20"/>
        </w:rPr>
        <w:t>apply it in practice.</w:t>
      </w:r>
    </w:p>
    <w:p w:rsidR="00BA24EB" w:rsidP="00BA24EB" w:rsidRDefault="00BA24EB" w14:paraId="29F987F2"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12.</w:t>
      </w:r>
      <w:r>
        <w:rPr>
          <w:rFonts w:cs="Calibri"/>
          <w:sz w:val="20"/>
          <w:szCs w:val="20"/>
        </w:rPr>
        <w:tab/>
      </w:r>
      <w:r>
        <w:rPr>
          <w:rFonts w:cs="Calibri"/>
          <w:sz w:val="20"/>
          <w:szCs w:val="20"/>
        </w:rPr>
        <w:t>I am keen on self-discipline such as watching my diet, taking regular exercise,</w:t>
      </w:r>
    </w:p>
    <w:p w:rsidR="00BA24EB" w:rsidP="00BA24EB" w:rsidRDefault="00BA24EB" w14:paraId="64E122AF" w14:textId="77777777">
      <w:pPr>
        <w:ind w:left="720" w:firstLine="720"/>
        <w:jc w:val="both"/>
        <w:rPr>
          <w:rFonts w:cs="Calibri"/>
          <w:sz w:val="20"/>
          <w:szCs w:val="20"/>
        </w:rPr>
      </w:pPr>
      <w:r>
        <w:rPr>
          <w:rFonts w:cs="Calibri"/>
          <w:sz w:val="20"/>
          <w:szCs w:val="20"/>
        </w:rPr>
        <w:t>sticking to a fixed routine, etc.</w:t>
      </w:r>
    </w:p>
    <w:p w:rsidR="00BA24EB" w:rsidP="00BA24EB" w:rsidRDefault="00BA24EB" w14:paraId="2BFC7043"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13.</w:t>
      </w:r>
      <w:r>
        <w:rPr>
          <w:rFonts w:cs="Calibri"/>
          <w:sz w:val="20"/>
          <w:szCs w:val="20"/>
        </w:rPr>
        <w:tab/>
      </w:r>
      <w:r>
        <w:rPr>
          <w:rFonts w:cs="Calibri"/>
          <w:sz w:val="20"/>
          <w:szCs w:val="20"/>
        </w:rPr>
        <w:t>I take pride in doing a thorough job.</w:t>
      </w:r>
    </w:p>
    <w:p w:rsidR="00BA24EB" w:rsidP="00BA24EB" w:rsidRDefault="00BA24EB" w14:paraId="4E576EF2" w14:textId="47AEA0A1">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14.</w:t>
      </w:r>
      <w:r>
        <w:rPr>
          <w:rFonts w:cs="Calibri"/>
          <w:sz w:val="20"/>
          <w:szCs w:val="20"/>
        </w:rPr>
        <w:tab/>
      </w:r>
      <w:r>
        <w:rPr>
          <w:rFonts w:cs="Calibri"/>
          <w:sz w:val="20"/>
          <w:szCs w:val="20"/>
        </w:rPr>
        <w:t>I get on best with logical, analytical people and less well with spontaneous, ‘irrational’ people.</w:t>
      </w:r>
    </w:p>
    <w:p w:rsidR="00BA24EB" w:rsidP="00BA24EB" w:rsidRDefault="00BA24EB" w14:paraId="678F4042" w14:textId="4BE80BC8">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15.</w:t>
      </w:r>
      <w:r>
        <w:rPr>
          <w:rFonts w:cs="Calibri"/>
          <w:sz w:val="20"/>
          <w:szCs w:val="20"/>
        </w:rPr>
        <w:tab/>
      </w:r>
      <w:r>
        <w:rPr>
          <w:rFonts w:cs="Calibri"/>
          <w:sz w:val="20"/>
          <w:szCs w:val="20"/>
        </w:rPr>
        <w:t>I take care over the interpretation of data available to me and avoid jumping to conclusions.</w:t>
      </w:r>
    </w:p>
    <w:p w:rsidR="00BA24EB" w:rsidP="00BA24EB" w:rsidRDefault="00BA24EB" w14:paraId="7DA10694"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16.</w:t>
      </w:r>
      <w:r>
        <w:rPr>
          <w:rFonts w:cs="Calibri"/>
          <w:sz w:val="20"/>
          <w:szCs w:val="20"/>
        </w:rPr>
        <w:tab/>
      </w:r>
      <w:r>
        <w:rPr>
          <w:rFonts w:cs="Calibri"/>
          <w:sz w:val="20"/>
          <w:szCs w:val="20"/>
        </w:rPr>
        <w:t>I like to reach a decision carefully after weighing up many alternatives.</w:t>
      </w:r>
    </w:p>
    <w:p w:rsidR="00BA24EB" w:rsidP="00BA24EB" w:rsidRDefault="00BA24EB" w14:paraId="25865D78"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17.</w:t>
      </w:r>
      <w:r>
        <w:rPr>
          <w:rFonts w:cs="Calibri"/>
          <w:sz w:val="20"/>
          <w:szCs w:val="20"/>
        </w:rPr>
        <w:tab/>
      </w:r>
      <w:r>
        <w:rPr>
          <w:rFonts w:cs="Calibri"/>
          <w:sz w:val="20"/>
          <w:szCs w:val="20"/>
        </w:rPr>
        <w:t>I’m attracted more to novel, unusual ideas than to practical ones.</w:t>
      </w:r>
    </w:p>
    <w:p w:rsidR="00BA24EB" w:rsidP="00BA24EB" w:rsidRDefault="00BA24EB" w14:paraId="2EBC8841"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18.</w:t>
      </w:r>
      <w:r>
        <w:rPr>
          <w:rFonts w:cs="Calibri"/>
          <w:sz w:val="20"/>
          <w:szCs w:val="20"/>
        </w:rPr>
        <w:tab/>
      </w:r>
      <w:r>
        <w:rPr>
          <w:rFonts w:cs="Calibri"/>
          <w:sz w:val="20"/>
          <w:szCs w:val="20"/>
        </w:rPr>
        <w:t>I don’t like disorganised things and prefer to fit things into a coherent pattern.</w:t>
      </w:r>
    </w:p>
    <w:p w:rsidR="00BA24EB" w:rsidP="00BA24EB" w:rsidRDefault="00BA24EB" w14:paraId="11C40048"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19.</w:t>
      </w:r>
      <w:r>
        <w:rPr>
          <w:rFonts w:cs="Calibri"/>
          <w:sz w:val="20"/>
          <w:szCs w:val="20"/>
        </w:rPr>
        <w:tab/>
      </w:r>
      <w:r>
        <w:rPr>
          <w:rFonts w:cs="Calibri"/>
          <w:sz w:val="20"/>
          <w:szCs w:val="20"/>
        </w:rPr>
        <w:t xml:space="preserve">I accept and stick laid down procedures and policies so long as I regard them as an </w:t>
      </w:r>
    </w:p>
    <w:p w:rsidR="00BA24EB" w:rsidP="00BA24EB" w:rsidRDefault="00BA24EB" w14:paraId="274B7564" w14:textId="77777777">
      <w:pPr>
        <w:ind w:left="720" w:firstLine="720"/>
        <w:jc w:val="both"/>
        <w:rPr>
          <w:rFonts w:cs="Calibri"/>
          <w:sz w:val="20"/>
          <w:szCs w:val="20"/>
        </w:rPr>
      </w:pPr>
      <w:r>
        <w:rPr>
          <w:rFonts w:cs="Calibri"/>
          <w:sz w:val="20"/>
          <w:szCs w:val="20"/>
        </w:rPr>
        <w:t>efficient way of getting the job done.</w:t>
      </w:r>
    </w:p>
    <w:p w:rsidR="00BA24EB" w:rsidP="00BA24EB" w:rsidRDefault="00BA24EB" w14:paraId="14E34FC1"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20.</w:t>
      </w:r>
      <w:r>
        <w:rPr>
          <w:rFonts w:cs="Calibri"/>
          <w:sz w:val="20"/>
          <w:szCs w:val="20"/>
        </w:rPr>
        <w:tab/>
      </w:r>
      <w:r>
        <w:rPr>
          <w:rFonts w:cs="Calibri"/>
          <w:sz w:val="20"/>
          <w:szCs w:val="20"/>
        </w:rPr>
        <w:t>I like to relate my actions to a general principle.</w:t>
      </w:r>
    </w:p>
    <w:p w:rsidR="00BA24EB" w:rsidP="00BA24EB" w:rsidRDefault="00BA24EB" w14:paraId="6F774B18"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21.</w:t>
      </w:r>
      <w:r>
        <w:rPr>
          <w:rFonts w:cs="Calibri"/>
          <w:sz w:val="20"/>
          <w:szCs w:val="20"/>
        </w:rPr>
        <w:tab/>
      </w:r>
      <w:r>
        <w:rPr>
          <w:rFonts w:cs="Calibri"/>
          <w:sz w:val="20"/>
          <w:szCs w:val="20"/>
        </w:rPr>
        <w:t>In discussions I like to get straight to the point.</w:t>
      </w:r>
    </w:p>
    <w:p w:rsidR="00BA24EB" w:rsidP="00BA24EB" w:rsidRDefault="00BA24EB" w14:paraId="4E88C976"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22.</w:t>
      </w:r>
      <w:r>
        <w:rPr>
          <w:rFonts w:cs="Calibri"/>
          <w:sz w:val="20"/>
          <w:szCs w:val="20"/>
        </w:rPr>
        <w:tab/>
      </w:r>
      <w:r>
        <w:rPr>
          <w:rFonts w:cs="Calibri"/>
          <w:sz w:val="20"/>
          <w:szCs w:val="20"/>
        </w:rPr>
        <w:t>I tend to have distant, rather formal relationships with people at work.</w:t>
      </w:r>
    </w:p>
    <w:p w:rsidR="00BA24EB" w:rsidP="00BA24EB" w:rsidRDefault="00BA24EB" w14:paraId="70A58383"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23.</w:t>
      </w:r>
      <w:r>
        <w:rPr>
          <w:rFonts w:cs="Calibri"/>
          <w:sz w:val="20"/>
          <w:szCs w:val="20"/>
        </w:rPr>
        <w:tab/>
      </w:r>
      <w:r>
        <w:rPr>
          <w:rFonts w:cs="Calibri"/>
          <w:sz w:val="20"/>
          <w:szCs w:val="20"/>
        </w:rPr>
        <w:t>I thrive on the challenge of tackling something new and different.</w:t>
      </w:r>
    </w:p>
    <w:p w:rsidR="00BA24EB" w:rsidP="00BA24EB" w:rsidRDefault="00BA24EB" w14:paraId="18B33C04"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24.</w:t>
      </w:r>
      <w:r>
        <w:rPr>
          <w:rFonts w:cs="Calibri"/>
          <w:sz w:val="20"/>
          <w:szCs w:val="20"/>
        </w:rPr>
        <w:tab/>
      </w:r>
      <w:r>
        <w:rPr>
          <w:rFonts w:cs="Calibri"/>
          <w:sz w:val="20"/>
          <w:szCs w:val="20"/>
        </w:rPr>
        <w:t>I enjoy fun-loving, spontaneous people.</w:t>
      </w:r>
    </w:p>
    <w:p w:rsidR="00BA24EB" w:rsidP="00BA24EB" w:rsidRDefault="00BA24EB" w14:paraId="2F123002"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25.</w:t>
      </w:r>
      <w:r>
        <w:rPr>
          <w:rFonts w:cs="Calibri"/>
          <w:sz w:val="20"/>
          <w:szCs w:val="20"/>
        </w:rPr>
        <w:tab/>
      </w:r>
      <w:r>
        <w:rPr>
          <w:rFonts w:cs="Calibri"/>
          <w:sz w:val="20"/>
          <w:szCs w:val="20"/>
        </w:rPr>
        <w:t>I pay meticulous attention to detail before coming to a conclusion.</w:t>
      </w:r>
    </w:p>
    <w:p w:rsidR="00BA24EB" w:rsidP="00BA24EB" w:rsidRDefault="00BA24EB" w14:paraId="67C88C4C"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26.</w:t>
      </w:r>
      <w:r>
        <w:rPr>
          <w:rFonts w:cs="Calibri"/>
          <w:sz w:val="20"/>
          <w:szCs w:val="20"/>
        </w:rPr>
        <w:tab/>
      </w:r>
      <w:r>
        <w:rPr>
          <w:rFonts w:cs="Calibri"/>
          <w:sz w:val="20"/>
          <w:szCs w:val="20"/>
        </w:rPr>
        <w:t>I find it difficult to produce ideas on impulse.</w:t>
      </w:r>
    </w:p>
    <w:p w:rsidR="00BA24EB" w:rsidP="00BA24EB" w:rsidRDefault="00BA24EB" w14:paraId="13BB3C11"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27.</w:t>
      </w:r>
      <w:r>
        <w:rPr>
          <w:rFonts w:cs="Calibri"/>
          <w:sz w:val="20"/>
          <w:szCs w:val="20"/>
        </w:rPr>
        <w:tab/>
      </w:r>
      <w:r>
        <w:rPr>
          <w:rFonts w:cs="Calibri"/>
          <w:sz w:val="20"/>
          <w:szCs w:val="20"/>
        </w:rPr>
        <w:t>I believe in coming to the point immediately.</w:t>
      </w:r>
    </w:p>
    <w:p w:rsidR="00BA24EB" w:rsidP="00BA24EB" w:rsidRDefault="00BA24EB" w14:paraId="10FC26B4"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28.</w:t>
      </w:r>
      <w:r>
        <w:rPr>
          <w:rFonts w:cs="Calibri"/>
          <w:sz w:val="20"/>
          <w:szCs w:val="20"/>
        </w:rPr>
        <w:tab/>
      </w:r>
      <w:r>
        <w:rPr>
          <w:rFonts w:cs="Calibri"/>
          <w:sz w:val="20"/>
          <w:szCs w:val="20"/>
        </w:rPr>
        <w:t>I am careful not to jump to conclusions too quickly.</w:t>
      </w:r>
    </w:p>
    <w:p w:rsidR="00BA24EB" w:rsidP="00BA24EB" w:rsidRDefault="00BA24EB" w14:paraId="36385086" w14:textId="6FB9F48F">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29.</w:t>
      </w:r>
      <w:r>
        <w:rPr>
          <w:rFonts w:cs="Calibri"/>
          <w:sz w:val="20"/>
          <w:szCs w:val="20"/>
        </w:rPr>
        <w:tab/>
      </w:r>
      <w:r>
        <w:rPr>
          <w:rFonts w:cs="Calibri"/>
          <w:sz w:val="20"/>
          <w:szCs w:val="20"/>
        </w:rPr>
        <w:t>I prefer to have as many sources of information as possible – the more data to think over the better.</w:t>
      </w:r>
    </w:p>
    <w:p w:rsidR="00BA24EB" w:rsidP="00BA24EB" w:rsidRDefault="00BA24EB" w14:paraId="29760710"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30.</w:t>
      </w:r>
      <w:r>
        <w:rPr>
          <w:rFonts w:cs="Calibri"/>
          <w:sz w:val="20"/>
          <w:szCs w:val="20"/>
        </w:rPr>
        <w:tab/>
      </w:r>
      <w:r>
        <w:rPr>
          <w:rFonts w:cs="Calibri"/>
          <w:sz w:val="20"/>
          <w:szCs w:val="20"/>
        </w:rPr>
        <w:t>Flippant people who don’t take things seriously enough usually irritate me.</w:t>
      </w:r>
    </w:p>
    <w:p w:rsidR="00BA24EB" w:rsidP="00BA24EB" w:rsidRDefault="00BA24EB" w14:paraId="2FF9B73F"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31.</w:t>
      </w:r>
      <w:r>
        <w:rPr>
          <w:rFonts w:cs="Calibri"/>
          <w:sz w:val="20"/>
          <w:szCs w:val="20"/>
        </w:rPr>
        <w:tab/>
      </w:r>
      <w:r>
        <w:rPr>
          <w:rFonts w:cs="Calibri"/>
          <w:sz w:val="20"/>
          <w:szCs w:val="20"/>
        </w:rPr>
        <w:t>I listen to other people’s points of view before putting my own forward.</w:t>
      </w:r>
    </w:p>
    <w:p w:rsidR="00BA24EB" w:rsidP="00BA24EB" w:rsidRDefault="00BA24EB" w14:paraId="19F7BBD6"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32.</w:t>
      </w:r>
      <w:r>
        <w:rPr>
          <w:rFonts w:cs="Calibri"/>
          <w:sz w:val="20"/>
          <w:szCs w:val="20"/>
        </w:rPr>
        <w:tab/>
      </w:r>
      <w:r>
        <w:rPr>
          <w:rFonts w:cs="Calibri"/>
          <w:sz w:val="20"/>
          <w:szCs w:val="20"/>
        </w:rPr>
        <w:t>I tend to be open about how I’m feeling.</w:t>
      </w:r>
    </w:p>
    <w:p w:rsidR="00BA24EB" w:rsidP="00BA24EB" w:rsidRDefault="00BA24EB" w14:paraId="4FEDD350"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33.</w:t>
      </w:r>
      <w:r>
        <w:rPr>
          <w:rFonts w:cs="Calibri"/>
          <w:sz w:val="20"/>
          <w:szCs w:val="20"/>
        </w:rPr>
        <w:tab/>
      </w:r>
      <w:r>
        <w:rPr>
          <w:rFonts w:cs="Calibri"/>
          <w:sz w:val="20"/>
          <w:szCs w:val="20"/>
        </w:rPr>
        <w:t>In discussions I enjoy watching the manoeuvrings of the other participants.</w:t>
      </w:r>
    </w:p>
    <w:p w:rsidR="00BA24EB" w:rsidP="00BA24EB" w:rsidRDefault="00BA24EB" w14:paraId="71D08458"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34.</w:t>
      </w:r>
      <w:r>
        <w:rPr>
          <w:rFonts w:cs="Calibri"/>
          <w:sz w:val="20"/>
          <w:szCs w:val="20"/>
        </w:rPr>
        <w:tab/>
      </w:r>
      <w:r>
        <w:rPr>
          <w:rFonts w:cs="Calibri"/>
          <w:sz w:val="20"/>
          <w:szCs w:val="20"/>
        </w:rPr>
        <w:t>I prefer to respond to events on a spontaneous, flexible basis rather than plan things</w:t>
      </w:r>
    </w:p>
    <w:p w:rsidR="00BA24EB" w:rsidP="00BA24EB" w:rsidRDefault="00BA24EB" w14:paraId="67720D77" w14:textId="77777777">
      <w:pPr>
        <w:ind w:left="720" w:firstLine="720"/>
        <w:jc w:val="both"/>
        <w:rPr>
          <w:rFonts w:cs="Calibri"/>
          <w:sz w:val="20"/>
          <w:szCs w:val="20"/>
        </w:rPr>
      </w:pPr>
      <w:r>
        <w:rPr>
          <w:rFonts w:cs="Calibri"/>
          <w:sz w:val="20"/>
          <w:szCs w:val="20"/>
        </w:rPr>
        <w:t>out in advance.</w:t>
      </w:r>
    </w:p>
    <w:p w:rsidR="00BA24EB" w:rsidP="00BA24EB" w:rsidRDefault="00BA24EB" w14:paraId="1D7B84D8"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35.</w:t>
      </w:r>
      <w:r>
        <w:rPr>
          <w:rFonts w:cs="Calibri"/>
          <w:sz w:val="20"/>
          <w:szCs w:val="20"/>
        </w:rPr>
        <w:tab/>
      </w:r>
      <w:r>
        <w:rPr>
          <w:rFonts w:cs="Calibri"/>
          <w:sz w:val="20"/>
          <w:szCs w:val="20"/>
        </w:rPr>
        <w:t>I tend to be attracted to techniques such as network analysis, flow charts, branching</w:t>
      </w:r>
    </w:p>
    <w:p w:rsidR="00BA24EB" w:rsidP="00BA24EB" w:rsidRDefault="00BA24EB" w14:paraId="26A41A8D" w14:textId="77777777">
      <w:pPr>
        <w:ind w:left="720" w:firstLine="720"/>
        <w:jc w:val="both"/>
        <w:rPr>
          <w:rFonts w:cs="Calibri"/>
          <w:sz w:val="20"/>
          <w:szCs w:val="20"/>
        </w:rPr>
      </w:pPr>
      <w:r>
        <w:rPr>
          <w:rFonts w:cs="Calibri"/>
          <w:sz w:val="20"/>
          <w:szCs w:val="20"/>
        </w:rPr>
        <w:t>programmes, contingency planning, etc.</w:t>
      </w:r>
    </w:p>
    <w:p w:rsidR="00BA24EB" w:rsidP="00BA24EB" w:rsidRDefault="00BA24EB" w14:paraId="009B6307"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36.</w:t>
      </w:r>
      <w:r>
        <w:rPr>
          <w:rFonts w:cs="Calibri"/>
          <w:sz w:val="20"/>
          <w:szCs w:val="20"/>
        </w:rPr>
        <w:tab/>
      </w:r>
      <w:r>
        <w:rPr>
          <w:rFonts w:cs="Calibri"/>
          <w:sz w:val="20"/>
          <w:szCs w:val="20"/>
        </w:rPr>
        <w:t>It worries me if I have to rush out a piece of work to meet a tight deadline.</w:t>
      </w:r>
    </w:p>
    <w:p w:rsidR="00BA24EB" w:rsidP="00BA24EB" w:rsidRDefault="00BA24EB" w14:paraId="6432A1D0" w14:textId="77777777">
      <w:pPr>
        <w:jc w:val="both"/>
        <w:rPr>
          <w:rFonts w:cs="Calibri"/>
          <w:sz w:val="20"/>
          <w:szCs w:val="20"/>
        </w:rPr>
      </w:pPr>
      <w:r>
        <w:rPr>
          <w:rFonts w:cs="Calibri"/>
          <w:sz w:val="20"/>
          <w:szCs w:val="20"/>
        </w:rPr>
        <w:lastRenderedPageBreak/>
        <w:t>¨</w:t>
      </w:r>
      <w:r>
        <w:rPr>
          <w:rFonts w:cs="Calibri"/>
          <w:sz w:val="20"/>
          <w:szCs w:val="20"/>
        </w:rPr>
        <w:tab/>
      </w:r>
      <w:r>
        <w:rPr>
          <w:rFonts w:cs="Calibri"/>
          <w:sz w:val="20"/>
          <w:szCs w:val="20"/>
        </w:rPr>
        <w:t>37.</w:t>
      </w:r>
      <w:r>
        <w:rPr>
          <w:rFonts w:cs="Calibri"/>
          <w:sz w:val="20"/>
          <w:szCs w:val="20"/>
        </w:rPr>
        <w:tab/>
      </w:r>
      <w:r>
        <w:rPr>
          <w:rFonts w:cs="Calibri"/>
          <w:sz w:val="20"/>
          <w:szCs w:val="20"/>
        </w:rPr>
        <w:t>I tend to judge people’s ideas on their practical merits.</w:t>
      </w:r>
    </w:p>
    <w:p w:rsidR="00BA24EB" w:rsidP="00BA24EB" w:rsidRDefault="00BA24EB" w14:paraId="05769118"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38.</w:t>
      </w:r>
      <w:r>
        <w:rPr>
          <w:rFonts w:cs="Calibri"/>
          <w:sz w:val="20"/>
          <w:szCs w:val="20"/>
        </w:rPr>
        <w:tab/>
      </w:r>
      <w:r>
        <w:rPr>
          <w:rFonts w:cs="Calibri"/>
          <w:sz w:val="20"/>
          <w:szCs w:val="20"/>
        </w:rPr>
        <w:t>Quiet, thoughtful people tend to make me feel uneasy.</w:t>
      </w:r>
    </w:p>
    <w:p w:rsidR="00BA24EB" w:rsidP="00BA24EB" w:rsidRDefault="00BA24EB" w14:paraId="30A8ED35"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39.</w:t>
      </w:r>
      <w:r>
        <w:rPr>
          <w:rFonts w:cs="Calibri"/>
          <w:sz w:val="20"/>
          <w:szCs w:val="20"/>
        </w:rPr>
        <w:tab/>
      </w:r>
      <w:r>
        <w:rPr>
          <w:rFonts w:cs="Calibri"/>
          <w:sz w:val="20"/>
          <w:szCs w:val="20"/>
        </w:rPr>
        <w:t>I often get irritated by people who want to rush things.</w:t>
      </w:r>
    </w:p>
    <w:p w:rsidR="00BA24EB" w:rsidP="00BA24EB" w:rsidRDefault="00BA24EB" w14:paraId="44C5F0A0" w14:textId="08C5FB5B">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40.</w:t>
      </w:r>
      <w:r>
        <w:rPr>
          <w:rFonts w:cs="Calibri"/>
          <w:sz w:val="20"/>
          <w:szCs w:val="20"/>
        </w:rPr>
        <w:tab/>
      </w:r>
      <w:r>
        <w:rPr>
          <w:rFonts w:cs="Calibri"/>
          <w:sz w:val="20"/>
          <w:szCs w:val="20"/>
        </w:rPr>
        <w:t>It is more important to enjoy the present moment than to think about the past or future.</w:t>
      </w:r>
    </w:p>
    <w:p w:rsidR="00BA24EB" w:rsidP="00BA24EB" w:rsidRDefault="00BA24EB" w14:paraId="78AD0922"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41.</w:t>
      </w:r>
      <w:r>
        <w:rPr>
          <w:rFonts w:cs="Calibri"/>
          <w:sz w:val="20"/>
          <w:szCs w:val="20"/>
        </w:rPr>
        <w:tab/>
      </w:r>
      <w:r>
        <w:rPr>
          <w:rFonts w:cs="Calibri"/>
          <w:sz w:val="20"/>
          <w:szCs w:val="20"/>
        </w:rPr>
        <w:t>I think that decisions based on a thorough analysis of all the information are sounder</w:t>
      </w:r>
    </w:p>
    <w:p w:rsidR="00BA24EB" w:rsidP="00BA24EB" w:rsidRDefault="00BA24EB" w14:paraId="2144437B" w14:textId="77777777">
      <w:pPr>
        <w:ind w:left="720" w:firstLine="720"/>
        <w:jc w:val="both"/>
        <w:rPr>
          <w:rFonts w:cs="Calibri"/>
          <w:sz w:val="20"/>
          <w:szCs w:val="20"/>
        </w:rPr>
      </w:pPr>
      <w:r>
        <w:rPr>
          <w:rFonts w:cs="Calibri"/>
          <w:sz w:val="20"/>
          <w:szCs w:val="20"/>
        </w:rPr>
        <w:t>than those based on intuition.</w:t>
      </w:r>
    </w:p>
    <w:p w:rsidR="00BA24EB" w:rsidP="00BA24EB" w:rsidRDefault="00BA24EB" w14:paraId="52DD8F56"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42.</w:t>
      </w:r>
      <w:r>
        <w:rPr>
          <w:rFonts w:cs="Calibri"/>
          <w:sz w:val="20"/>
          <w:szCs w:val="20"/>
        </w:rPr>
        <w:tab/>
      </w:r>
      <w:r>
        <w:rPr>
          <w:rFonts w:cs="Calibri"/>
          <w:sz w:val="20"/>
          <w:szCs w:val="20"/>
        </w:rPr>
        <w:t>I tend to be a perfectionist.</w:t>
      </w:r>
    </w:p>
    <w:p w:rsidR="00BA24EB" w:rsidP="00BA24EB" w:rsidRDefault="00BA24EB" w14:paraId="18D0C54A"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43.</w:t>
      </w:r>
      <w:r>
        <w:rPr>
          <w:rFonts w:cs="Calibri"/>
          <w:sz w:val="20"/>
          <w:szCs w:val="20"/>
        </w:rPr>
        <w:tab/>
      </w:r>
      <w:r>
        <w:rPr>
          <w:rFonts w:cs="Calibri"/>
          <w:sz w:val="20"/>
          <w:szCs w:val="20"/>
        </w:rPr>
        <w:t>In discussions I usually produce lots of spontaneous ideas.</w:t>
      </w:r>
    </w:p>
    <w:p w:rsidR="00BA24EB" w:rsidP="00BA24EB" w:rsidRDefault="00BA24EB" w14:paraId="1C2D62B4"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44.</w:t>
      </w:r>
      <w:r>
        <w:rPr>
          <w:rFonts w:cs="Calibri"/>
          <w:sz w:val="20"/>
          <w:szCs w:val="20"/>
        </w:rPr>
        <w:tab/>
      </w:r>
      <w:r>
        <w:rPr>
          <w:rFonts w:cs="Calibri"/>
          <w:sz w:val="20"/>
          <w:szCs w:val="20"/>
        </w:rPr>
        <w:t>In meetings I put forward practical, realistic ideas.</w:t>
      </w:r>
    </w:p>
    <w:p w:rsidR="00BA24EB" w:rsidP="00BA24EB" w:rsidRDefault="00BA24EB" w14:paraId="14305D6C"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45.</w:t>
      </w:r>
      <w:r>
        <w:rPr>
          <w:rFonts w:cs="Calibri"/>
          <w:sz w:val="20"/>
          <w:szCs w:val="20"/>
        </w:rPr>
        <w:tab/>
      </w:r>
      <w:r>
        <w:rPr>
          <w:rFonts w:cs="Calibri"/>
          <w:sz w:val="20"/>
          <w:szCs w:val="20"/>
        </w:rPr>
        <w:t>More often than not, rules are there to be broken.</w:t>
      </w:r>
    </w:p>
    <w:p w:rsidR="00BA24EB" w:rsidP="00BA24EB" w:rsidRDefault="00BA24EB" w14:paraId="1E7CBD65"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46.</w:t>
      </w:r>
      <w:r>
        <w:rPr>
          <w:rFonts w:cs="Calibri"/>
          <w:sz w:val="20"/>
          <w:szCs w:val="20"/>
        </w:rPr>
        <w:tab/>
      </w:r>
      <w:r>
        <w:rPr>
          <w:rFonts w:cs="Calibri"/>
          <w:sz w:val="20"/>
          <w:szCs w:val="20"/>
        </w:rPr>
        <w:t>I prefer to stand back from a situation and consider all the perspectives.</w:t>
      </w:r>
    </w:p>
    <w:p w:rsidR="00BA24EB" w:rsidP="00BA24EB" w:rsidRDefault="00BA24EB" w14:paraId="327A9845"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47.</w:t>
      </w:r>
      <w:r>
        <w:rPr>
          <w:rFonts w:cs="Calibri"/>
          <w:sz w:val="20"/>
          <w:szCs w:val="20"/>
        </w:rPr>
        <w:tab/>
      </w:r>
      <w:r>
        <w:rPr>
          <w:rFonts w:cs="Calibri"/>
          <w:sz w:val="20"/>
          <w:szCs w:val="20"/>
        </w:rPr>
        <w:t>I can often see inconsistencies and weaknesses in other people’s arguments.</w:t>
      </w:r>
    </w:p>
    <w:p w:rsidR="00BA24EB" w:rsidP="00BA24EB" w:rsidRDefault="00BA24EB" w14:paraId="24305AF9"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48.</w:t>
      </w:r>
      <w:r>
        <w:rPr>
          <w:rFonts w:cs="Calibri"/>
          <w:sz w:val="20"/>
          <w:szCs w:val="20"/>
        </w:rPr>
        <w:tab/>
      </w:r>
      <w:r>
        <w:rPr>
          <w:rFonts w:cs="Calibri"/>
          <w:sz w:val="20"/>
          <w:szCs w:val="20"/>
        </w:rPr>
        <w:t>On balance I talk more than I listen.</w:t>
      </w:r>
    </w:p>
    <w:p w:rsidR="00BA24EB" w:rsidP="00BA24EB" w:rsidRDefault="00BA24EB" w14:paraId="6E1EB601"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49.</w:t>
      </w:r>
      <w:r>
        <w:rPr>
          <w:rFonts w:cs="Calibri"/>
          <w:sz w:val="20"/>
          <w:szCs w:val="20"/>
        </w:rPr>
        <w:tab/>
      </w:r>
      <w:r>
        <w:rPr>
          <w:rFonts w:cs="Calibri"/>
          <w:sz w:val="20"/>
          <w:szCs w:val="20"/>
        </w:rPr>
        <w:t>I can often see better, more practical ways to get things done.</w:t>
      </w:r>
    </w:p>
    <w:p w:rsidR="00BA24EB" w:rsidP="00BA24EB" w:rsidRDefault="00BA24EB" w14:paraId="2B39435E"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50.</w:t>
      </w:r>
      <w:r>
        <w:rPr>
          <w:rFonts w:cs="Calibri"/>
          <w:sz w:val="20"/>
          <w:szCs w:val="20"/>
        </w:rPr>
        <w:tab/>
      </w:r>
      <w:r>
        <w:rPr>
          <w:rFonts w:cs="Calibri"/>
          <w:sz w:val="20"/>
          <w:szCs w:val="20"/>
        </w:rPr>
        <w:t>I think written reports should be short and to the point.</w:t>
      </w:r>
    </w:p>
    <w:p w:rsidR="00BA24EB" w:rsidP="00BA24EB" w:rsidRDefault="00BA24EB" w14:paraId="4EDA427E"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51.</w:t>
      </w:r>
      <w:r>
        <w:rPr>
          <w:rFonts w:cs="Calibri"/>
          <w:sz w:val="20"/>
          <w:szCs w:val="20"/>
        </w:rPr>
        <w:tab/>
      </w:r>
      <w:r>
        <w:rPr>
          <w:rFonts w:cs="Calibri"/>
          <w:sz w:val="20"/>
          <w:szCs w:val="20"/>
        </w:rPr>
        <w:t>I believe that rational, logical thinking should win the day.</w:t>
      </w:r>
    </w:p>
    <w:p w:rsidR="00BA24EB" w:rsidP="00BA24EB" w:rsidRDefault="00BA24EB" w14:paraId="2635B158"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52.</w:t>
      </w:r>
      <w:r>
        <w:rPr>
          <w:rFonts w:cs="Calibri"/>
          <w:sz w:val="20"/>
          <w:szCs w:val="20"/>
        </w:rPr>
        <w:tab/>
      </w:r>
      <w:r>
        <w:rPr>
          <w:rFonts w:cs="Calibri"/>
          <w:sz w:val="20"/>
          <w:szCs w:val="20"/>
        </w:rPr>
        <w:t>I tend to discuss specific things with people rather than engaging in social discussion.</w:t>
      </w:r>
    </w:p>
    <w:p w:rsidR="00BA24EB" w:rsidP="00BA24EB" w:rsidRDefault="00BA24EB" w14:paraId="74E14113"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53.</w:t>
      </w:r>
      <w:r>
        <w:rPr>
          <w:rFonts w:cs="Calibri"/>
          <w:sz w:val="20"/>
          <w:szCs w:val="20"/>
        </w:rPr>
        <w:tab/>
      </w:r>
      <w:r>
        <w:rPr>
          <w:rFonts w:cs="Calibri"/>
          <w:sz w:val="20"/>
          <w:szCs w:val="20"/>
        </w:rPr>
        <w:t>I like people who approach things realistically rather than theoretically.</w:t>
      </w:r>
    </w:p>
    <w:p w:rsidR="00BA24EB" w:rsidP="00BA24EB" w:rsidRDefault="00BA24EB" w14:paraId="008A7A61"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54.</w:t>
      </w:r>
      <w:r>
        <w:rPr>
          <w:rFonts w:cs="Calibri"/>
          <w:sz w:val="20"/>
          <w:szCs w:val="20"/>
        </w:rPr>
        <w:tab/>
      </w:r>
      <w:r>
        <w:rPr>
          <w:rFonts w:cs="Calibri"/>
          <w:sz w:val="20"/>
          <w:szCs w:val="20"/>
        </w:rPr>
        <w:t>In discussions I get impatient with irrelevancies and digressions.</w:t>
      </w:r>
    </w:p>
    <w:p w:rsidR="00BA24EB" w:rsidP="00BA24EB" w:rsidRDefault="00BA24EB" w14:paraId="2E8FCAD8" w14:textId="2E4883D0">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55.</w:t>
      </w:r>
      <w:r>
        <w:rPr>
          <w:rFonts w:cs="Calibri"/>
          <w:sz w:val="20"/>
          <w:szCs w:val="20"/>
        </w:rPr>
        <w:tab/>
      </w:r>
      <w:r>
        <w:rPr>
          <w:rFonts w:cs="Calibri"/>
          <w:sz w:val="20"/>
          <w:szCs w:val="20"/>
        </w:rPr>
        <w:t>If I have a report to write I tend to produce lots of drafts before settling on the final version.</w:t>
      </w:r>
    </w:p>
    <w:p w:rsidR="00BA24EB" w:rsidP="00BA24EB" w:rsidRDefault="00BA24EB" w14:paraId="5D658926"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56.</w:t>
      </w:r>
      <w:r>
        <w:rPr>
          <w:rFonts w:cs="Calibri"/>
          <w:sz w:val="20"/>
          <w:szCs w:val="20"/>
        </w:rPr>
        <w:tab/>
      </w:r>
      <w:r>
        <w:rPr>
          <w:rFonts w:cs="Calibri"/>
          <w:sz w:val="20"/>
          <w:szCs w:val="20"/>
        </w:rPr>
        <w:t>I am keen to try things out to see if they work in practice.</w:t>
      </w:r>
    </w:p>
    <w:p w:rsidR="00BA24EB" w:rsidP="00BA24EB" w:rsidRDefault="00BA24EB" w14:paraId="1B4B57FD"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57.</w:t>
      </w:r>
      <w:r>
        <w:rPr>
          <w:rFonts w:cs="Calibri"/>
          <w:sz w:val="20"/>
          <w:szCs w:val="20"/>
        </w:rPr>
        <w:tab/>
      </w:r>
      <w:r>
        <w:rPr>
          <w:rFonts w:cs="Calibri"/>
          <w:sz w:val="20"/>
          <w:szCs w:val="20"/>
        </w:rPr>
        <w:t>I am keen to reach answers via a logical approach.</w:t>
      </w:r>
    </w:p>
    <w:p w:rsidR="00BA24EB" w:rsidP="00BA24EB" w:rsidRDefault="00BA24EB" w14:paraId="347B4EF1"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58.</w:t>
      </w:r>
      <w:r>
        <w:rPr>
          <w:rFonts w:cs="Calibri"/>
          <w:sz w:val="20"/>
          <w:szCs w:val="20"/>
        </w:rPr>
        <w:tab/>
      </w:r>
      <w:r>
        <w:rPr>
          <w:rFonts w:cs="Calibri"/>
          <w:sz w:val="20"/>
          <w:szCs w:val="20"/>
        </w:rPr>
        <w:t>I enjoy being the one that talks a lot.</w:t>
      </w:r>
    </w:p>
    <w:p w:rsidR="00BA24EB" w:rsidP="00BA24EB" w:rsidRDefault="00BA24EB" w14:paraId="799038B5"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59.</w:t>
      </w:r>
      <w:r>
        <w:rPr>
          <w:rFonts w:cs="Calibri"/>
          <w:sz w:val="20"/>
          <w:szCs w:val="20"/>
        </w:rPr>
        <w:tab/>
      </w:r>
      <w:r>
        <w:rPr>
          <w:rFonts w:cs="Calibri"/>
          <w:sz w:val="20"/>
          <w:szCs w:val="20"/>
        </w:rPr>
        <w:t>In discussions I often find I am the realist, keeping people to the point and avoiding</w:t>
      </w:r>
    </w:p>
    <w:p w:rsidR="00BA24EB" w:rsidP="00BA24EB" w:rsidRDefault="00BA24EB" w14:paraId="2CDC6AB2" w14:textId="77777777">
      <w:pPr>
        <w:ind w:left="720" w:firstLine="720"/>
        <w:jc w:val="both"/>
        <w:rPr>
          <w:rFonts w:cs="Calibri"/>
          <w:sz w:val="20"/>
          <w:szCs w:val="20"/>
        </w:rPr>
      </w:pPr>
      <w:r>
        <w:rPr>
          <w:rFonts w:cs="Calibri"/>
          <w:sz w:val="20"/>
          <w:szCs w:val="20"/>
        </w:rPr>
        <w:t>wild speculations.</w:t>
      </w:r>
    </w:p>
    <w:p w:rsidR="00BA24EB" w:rsidP="00BA24EB" w:rsidRDefault="00BA24EB" w14:paraId="1EF5FAB8"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60.</w:t>
      </w:r>
      <w:r>
        <w:rPr>
          <w:rFonts w:cs="Calibri"/>
          <w:sz w:val="20"/>
          <w:szCs w:val="20"/>
        </w:rPr>
        <w:tab/>
      </w:r>
      <w:r>
        <w:rPr>
          <w:rFonts w:cs="Calibri"/>
          <w:sz w:val="20"/>
          <w:szCs w:val="20"/>
        </w:rPr>
        <w:t>I like to ponder many alternatives before making up my mind.</w:t>
      </w:r>
    </w:p>
    <w:p w:rsidR="00BA24EB" w:rsidP="00BA24EB" w:rsidRDefault="00BA24EB" w14:paraId="5DA02654"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61.</w:t>
      </w:r>
      <w:r>
        <w:rPr>
          <w:rFonts w:cs="Calibri"/>
          <w:sz w:val="20"/>
          <w:szCs w:val="20"/>
        </w:rPr>
        <w:tab/>
      </w:r>
      <w:r>
        <w:rPr>
          <w:rFonts w:cs="Calibri"/>
          <w:sz w:val="20"/>
          <w:szCs w:val="20"/>
        </w:rPr>
        <w:t>In discussions with people I often find I am the most dispassionate and objective.</w:t>
      </w:r>
    </w:p>
    <w:p w:rsidR="00BA24EB" w:rsidP="00BA24EB" w:rsidRDefault="00BA24EB" w14:paraId="63EB5B46"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62.</w:t>
      </w:r>
      <w:r>
        <w:rPr>
          <w:rFonts w:cs="Calibri"/>
          <w:sz w:val="20"/>
          <w:szCs w:val="20"/>
        </w:rPr>
        <w:tab/>
      </w:r>
      <w:r>
        <w:rPr>
          <w:rFonts w:cs="Calibri"/>
          <w:sz w:val="20"/>
          <w:szCs w:val="20"/>
        </w:rPr>
        <w:t xml:space="preserve">In discussions I’m more likely to adopt a ‘low profile’ than to take the lead and do most </w:t>
      </w:r>
    </w:p>
    <w:p w:rsidR="00BA24EB" w:rsidP="00BA24EB" w:rsidRDefault="00BA24EB" w14:paraId="571988CF" w14:textId="77777777">
      <w:pPr>
        <w:ind w:left="720" w:firstLine="720"/>
        <w:jc w:val="both"/>
        <w:rPr>
          <w:rFonts w:cs="Calibri"/>
          <w:sz w:val="20"/>
          <w:szCs w:val="20"/>
        </w:rPr>
      </w:pPr>
      <w:r>
        <w:rPr>
          <w:rFonts w:cs="Calibri"/>
          <w:sz w:val="20"/>
          <w:szCs w:val="20"/>
        </w:rPr>
        <w:t>of the talking.</w:t>
      </w:r>
    </w:p>
    <w:p w:rsidR="00BA24EB" w:rsidP="00BA24EB" w:rsidRDefault="00BA24EB" w14:paraId="09A25B1F"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63.</w:t>
      </w:r>
      <w:r>
        <w:rPr>
          <w:rFonts w:cs="Calibri"/>
          <w:sz w:val="20"/>
          <w:szCs w:val="20"/>
        </w:rPr>
        <w:tab/>
      </w:r>
      <w:r>
        <w:rPr>
          <w:rFonts w:cs="Calibri"/>
          <w:sz w:val="20"/>
          <w:szCs w:val="20"/>
        </w:rPr>
        <w:t>I like to be able to relate current actions to a longer term bigger picture.</w:t>
      </w:r>
    </w:p>
    <w:p w:rsidR="00BA24EB" w:rsidP="00BA24EB" w:rsidRDefault="00BA24EB" w14:paraId="348E79A5"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64.</w:t>
      </w:r>
      <w:r>
        <w:rPr>
          <w:rFonts w:cs="Calibri"/>
          <w:sz w:val="20"/>
          <w:szCs w:val="20"/>
        </w:rPr>
        <w:tab/>
      </w:r>
      <w:r>
        <w:rPr>
          <w:rFonts w:cs="Calibri"/>
          <w:sz w:val="20"/>
          <w:szCs w:val="20"/>
        </w:rPr>
        <w:t>When things go wrong I am happy to shrug it off and ‘put it down to experience’.</w:t>
      </w:r>
    </w:p>
    <w:p w:rsidR="00BA24EB" w:rsidP="00BA24EB" w:rsidRDefault="00BA24EB" w14:paraId="58DD906C"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65.</w:t>
      </w:r>
      <w:r>
        <w:rPr>
          <w:rFonts w:cs="Calibri"/>
          <w:sz w:val="20"/>
          <w:szCs w:val="20"/>
        </w:rPr>
        <w:tab/>
      </w:r>
      <w:r>
        <w:rPr>
          <w:rFonts w:cs="Calibri"/>
          <w:sz w:val="20"/>
          <w:szCs w:val="20"/>
        </w:rPr>
        <w:t>I tend to reject wild, spontaneous ideas as being impractical.</w:t>
      </w:r>
    </w:p>
    <w:p w:rsidR="00BA24EB" w:rsidP="00BA24EB" w:rsidRDefault="00BA24EB" w14:paraId="46FA6523"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66.</w:t>
      </w:r>
      <w:r>
        <w:rPr>
          <w:rFonts w:cs="Calibri"/>
          <w:sz w:val="20"/>
          <w:szCs w:val="20"/>
        </w:rPr>
        <w:tab/>
      </w:r>
      <w:r>
        <w:rPr>
          <w:rFonts w:cs="Calibri"/>
          <w:sz w:val="20"/>
          <w:szCs w:val="20"/>
        </w:rPr>
        <w:t>It’s best to think carefully before taking action.</w:t>
      </w:r>
    </w:p>
    <w:p w:rsidR="00BA24EB" w:rsidP="00BA24EB" w:rsidRDefault="00BA24EB" w14:paraId="0F06CAC2"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67.</w:t>
      </w:r>
      <w:r>
        <w:rPr>
          <w:rFonts w:cs="Calibri"/>
          <w:sz w:val="20"/>
          <w:szCs w:val="20"/>
        </w:rPr>
        <w:tab/>
      </w:r>
      <w:r>
        <w:rPr>
          <w:rFonts w:cs="Calibri"/>
          <w:sz w:val="20"/>
          <w:szCs w:val="20"/>
        </w:rPr>
        <w:t>On balance I do the listening rather than the talking.</w:t>
      </w:r>
    </w:p>
    <w:p w:rsidR="00BA24EB" w:rsidP="00BA24EB" w:rsidRDefault="00BA24EB" w14:paraId="129D1C31" w14:textId="77777777">
      <w:pPr>
        <w:ind w:left="720" w:hanging="720"/>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68.</w:t>
      </w:r>
      <w:r>
        <w:rPr>
          <w:rFonts w:cs="Calibri"/>
          <w:sz w:val="20"/>
          <w:szCs w:val="20"/>
        </w:rPr>
        <w:tab/>
      </w:r>
      <w:r>
        <w:rPr>
          <w:rFonts w:cs="Calibri"/>
          <w:sz w:val="20"/>
          <w:szCs w:val="20"/>
        </w:rPr>
        <w:t>I tend to be tough on people who find it difficult to adopt a logical approach.</w:t>
      </w:r>
    </w:p>
    <w:p w:rsidR="00BA24EB" w:rsidP="00BA24EB" w:rsidRDefault="00BA24EB" w14:paraId="304F419E"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69.</w:t>
      </w:r>
      <w:r>
        <w:rPr>
          <w:rFonts w:cs="Calibri"/>
          <w:sz w:val="20"/>
          <w:szCs w:val="20"/>
        </w:rPr>
        <w:tab/>
      </w:r>
      <w:r>
        <w:rPr>
          <w:rFonts w:cs="Calibri"/>
          <w:sz w:val="20"/>
          <w:szCs w:val="20"/>
        </w:rPr>
        <w:t>Most times I believe the end justifies the means.</w:t>
      </w:r>
    </w:p>
    <w:p w:rsidR="00BA24EB" w:rsidP="00BA24EB" w:rsidRDefault="00BA24EB" w14:paraId="6B951E9E"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70.</w:t>
      </w:r>
      <w:r>
        <w:rPr>
          <w:rFonts w:cs="Calibri"/>
          <w:sz w:val="20"/>
          <w:szCs w:val="20"/>
        </w:rPr>
        <w:tab/>
      </w:r>
      <w:r>
        <w:rPr>
          <w:rFonts w:cs="Calibri"/>
          <w:sz w:val="20"/>
          <w:szCs w:val="20"/>
        </w:rPr>
        <w:t>I don’t mind hurting people’s feelings so long as the job gets done.</w:t>
      </w:r>
    </w:p>
    <w:p w:rsidR="00BA24EB" w:rsidP="00BA24EB" w:rsidRDefault="00BA24EB" w14:paraId="52C47388"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71.</w:t>
      </w:r>
      <w:r>
        <w:rPr>
          <w:rFonts w:cs="Calibri"/>
          <w:sz w:val="20"/>
          <w:szCs w:val="20"/>
        </w:rPr>
        <w:tab/>
      </w:r>
      <w:r>
        <w:rPr>
          <w:rFonts w:cs="Calibri"/>
          <w:sz w:val="20"/>
          <w:szCs w:val="20"/>
        </w:rPr>
        <w:t>I find the formality of having specific objectives and plans stifling.</w:t>
      </w:r>
    </w:p>
    <w:p w:rsidR="00BA24EB" w:rsidP="00BA24EB" w:rsidRDefault="00BA24EB" w14:paraId="5591040B"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72.</w:t>
      </w:r>
      <w:r>
        <w:rPr>
          <w:rFonts w:cs="Calibri"/>
          <w:sz w:val="20"/>
          <w:szCs w:val="20"/>
        </w:rPr>
        <w:tab/>
      </w:r>
      <w:r>
        <w:rPr>
          <w:rFonts w:cs="Calibri"/>
          <w:sz w:val="20"/>
          <w:szCs w:val="20"/>
        </w:rPr>
        <w:t>I’m usually one of the people who puts life into a party.</w:t>
      </w:r>
    </w:p>
    <w:p w:rsidR="00BA24EB" w:rsidP="00BA24EB" w:rsidRDefault="00BA24EB" w14:paraId="3754F975"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73.</w:t>
      </w:r>
      <w:r>
        <w:rPr>
          <w:rFonts w:cs="Calibri"/>
          <w:sz w:val="20"/>
          <w:szCs w:val="20"/>
        </w:rPr>
        <w:tab/>
      </w:r>
      <w:r>
        <w:rPr>
          <w:rFonts w:cs="Calibri"/>
          <w:sz w:val="20"/>
          <w:szCs w:val="20"/>
        </w:rPr>
        <w:t>I do whatever is expedient to get the job done.</w:t>
      </w:r>
    </w:p>
    <w:p w:rsidR="00BA24EB" w:rsidP="00BA24EB" w:rsidRDefault="00BA24EB" w14:paraId="51F2C0B7"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74.</w:t>
      </w:r>
      <w:r>
        <w:rPr>
          <w:rFonts w:cs="Calibri"/>
          <w:sz w:val="20"/>
          <w:szCs w:val="20"/>
        </w:rPr>
        <w:tab/>
      </w:r>
      <w:r>
        <w:rPr>
          <w:rFonts w:cs="Calibri"/>
          <w:sz w:val="20"/>
          <w:szCs w:val="20"/>
        </w:rPr>
        <w:t>I quickly get bored with methodical, detailed work.</w:t>
      </w:r>
    </w:p>
    <w:p w:rsidR="00BA24EB" w:rsidP="00BA24EB" w:rsidRDefault="00BA24EB" w14:paraId="68D803B2"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75.</w:t>
      </w:r>
      <w:r>
        <w:rPr>
          <w:rFonts w:cs="Calibri"/>
          <w:sz w:val="20"/>
          <w:szCs w:val="20"/>
        </w:rPr>
        <w:tab/>
      </w:r>
      <w:r>
        <w:rPr>
          <w:rFonts w:cs="Calibri"/>
          <w:sz w:val="20"/>
          <w:szCs w:val="20"/>
        </w:rPr>
        <w:t>I am keen on exploring the basic assumptions, principles and theories underpinning</w:t>
      </w:r>
    </w:p>
    <w:p w:rsidR="00BA24EB" w:rsidP="00BA24EB" w:rsidRDefault="00BA24EB" w14:paraId="4212ADFD" w14:textId="77777777">
      <w:pPr>
        <w:ind w:left="720" w:firstLine="720"/>
        <w:jc w:val="both"/>
        <w:rPr>
          <w:rFonts w:cs="Calibri"/>
          <w:sz w:val="20"/>
          <w:szCs w:val="20"/>
        </w:rPr>
      </w:pPr>
      <w:r>
        <w:rPr>
          <w:rFonts w:cs="Calibri"/>
          <w:sz w:val="20"/>
          <w:szCs w:val="20"/>
        </w:rPr>
        <w:t>things and events.</w:t>
      </w:r>
    </w:p>
    <w:p w:rsidR="00BA24EB" w:rsidP="00BA24EB" w:rsidRDefault="00BA24EB" w14:paraId="61A99315"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76.</w:t>
      </w:r>
      <w:r>
        <w:rPr>
          <w:rFonts w:cs="Calibri"/>
          <w:sz w:val="20"/>
          <w:szCs w:val="20"/>
        </w:rPr>
        <w:tab/>
      </w:r>
      <w:r>
        <w:rPr>
          <w:rFonts w:cs="Calibri"/>
          <w:sz w:val="20"/>
          <w:szCs w:val="20"/>
        </w:rPr>
        <w:t>I’m always interested to find out what people think.</w:t>
      </w:r>
    </w:p>
    <w:p w:rsidR="00BA24EB" w:rsidP="00BA24EB" w:rsidRDefault="00BA24EB" w14:paraId="417C741B"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77.</w:t>
      </w:r>
      <w:r>
        <w:rPr>
          <w:rFonts w:cs="Calibri"/>
          <w:sz w:val="20"/>
          <w:szCs w:val="20"/>
        </w:rPr>
        <w:tab/>
      </w:r>
      <w:r>
        <w:rPr>
          <w:rFonts w:cs="Calibri"/>
          <w:sz w:val="20"/>
          <w:szCs w:val="20"/>
        </w:rPr>
        <w:t>I like meetings to be run on methodical lines, sticking to laid down agenda, etc.</w:t>
      </w:r>
    </w:p>
    <w:p w:rsidR="00BA24EB" w:rsidP="00BA24EB" w:rsidRDefault="00BA24EB" w14:paraId="5E7F03BA"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78.</w:t>
      </w:r>
      <w:r>
        <w:rPr>
          <w:rFonts w:cs="Calibri"/>
          <w:sz w:val="20"/>
          <w:szCs w:val="20"/>
        </w:rPr>
        <w:tab/>
      </w:r>
      <w:r>
        <w:rPr>
          <w:rFonts w:cs="Calibri"/>
          <w:sz w:val="20"/>
          <w:szCs w:val="20"/>
        </w:rPr>
        <w:t>I steer clear of subjective or ambiguous topics.</w:t>
      </w:r>
    </w:p>
    <w:p w:rsidR="00BA24EB" w:rsidP="00BA24EB" w:rsidRDefault="00BA24EB" w14:paraId="49BEE131" w14:textId="77777777">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79.</w:t>
      </w:r>
      <w:r>
        <w:rPr>
          <w:rFonts w:cs="Calibri"/>
          <w:sz w:val="20"/>
          <w:szCs w:val="20"/>
        </w:rPr>
        <w:tab/>
      </w:r>
      <w:r>
        <w:rPr>
          <w:rFonts w:cs="Calibri"/>
          <w:sz w:val="20"/>
          <w:szCs w:val="20"/>
        </w:rPr>
        <w:t>I enjoy the drama and excitement of a crisis situation.</w:t>
      </w:r>
    </w:p>
    <w:p w:rsidR="00BA24EB" w:rsidP="00BA24EB" w:rsidRDefault="00BA24EB" w14:paraId="3AD200D9" w14:textId="2EF58D6B">
      <w:pPr>
        <w:jc w:val="both"/>
        <w:rPr>
          <w:rFonts w:cs="Calibri"/>
          <w:sz w:val="20"/>
          <w:szCs w:val="20"/>
        </w:rPr>
      </w:pPr>
      <w:r>
        <w:rPr>
          <w:rFonts w:ascii="Wingdings" w:hAnsi="Wingdings" w:eastAsia="Wingdings" w:cs="Wingdings"/>
          <w:sz w:val="20"/>
          <w:szCs w:val="20"/>
        </w:rPr>
        <w:t>¨</w:t>
      </w:r>
      <w:r>
        <w:rPr>
          <w:rFonts w:cs="Calibri"/>
          <w:sz w:val="20"/>
          <w:szCs w:val="20"/>
        </w:rPr>
        <w:tab/>
      </w:r>
      <w:r>
        <w:rPr>
          <w:rFonts w:cs="Calibri"/>
          <w:sz w:val="20"/>
          <w:szCs w:val="20"/>
        </w:rPr>
        <w:t>80.</w:t>
      </w:r>
      <w:r>
        <w:rPr>
          <w:rFonts w:cs="Calibri"/>
          <w:sz w:val="20"/>
          <w:szCs w:val="20"/>
        </w:rPr>
        <w:tab/>
      </w:r>
      <w:r>
        <w:rPr>
          <w:rFonts w:cs="Calibri"/>
          <w:sz w:val="20"/>
          <w:szCs w:val="20"/>
        </w:rPr>
        <w:t>People often find me insensitive to their feelings.</w:t>
      </w:r>
    </w:p>
    <w:p w:rsidR="00BA24EB" w:rsidP="00BA24EB" w:rsidRDefault="00BA24EB" w14:paraId="1D3F06F5" w14:textId="77777777">
      <w:pPr>
        <w:jc w:val="both"/>
        <w:rPr>
          <w:rFonts w:cs="Calibri"/>
          <w:sz w:val="20"/>
          <w:szCs w:val="20"/>
        </w:rPr>
      </w:pPr>
    </w:p>
    <w:p w:rsidR="00BA24EB" w:rsidRDefault="00BA24EB" w14:paraId="4C70190F" w14:textId="77777777">
      <w:pPr>
        <w:rPr>
          <w:rFonts w:cs="Calibri"/>
          <w:b/>
        </w:rPr>
      </w:pPr>
      <w:r>
        <w:rPr>
          <w:rFonts w:cs="Calibri"/>
          <w:b/>
        </w:rPr>
        <w:br w:type="page"/>
      </w:r>
    </w:p>
    <w:p w:rsidR="00BA24EB" w:rsidP="00BA24EB" w:rsidRDefault="00BA24EB" w14:paraId="25775BD3" w14:textId="7BF409C3">
      <w:pPr>
        <w:pStyle w:val="Heading2"/>
        <w:rPr>
          <w:sz w:val="22"/>
          <w:szCs w:val="22"/>
        </w:rPr>
      </w:pPr>
      <w:r w:rsidR="00BA24EB">
        <w:rPr/>
        <w:t>Questionnaire Scoring</w:t>
      </w:r>
    </w:p>
    <w:p w:rsidR="79C8CAB5" w:rsidP="79C8CAB5" w:rsidRDefault="79C8CAB5" w14:paraId="68E47187" w14:textId="42316160">
      <w:pPr>
        <w:jc w:val="both"/>
        <w:rPr>
          <w:rFonts w:cs="Calibri"/>
        </w:rPr>
      </w:pPr>
      <w:r w:rsidRPr="79C8CAB5" w:rsidR="79C8CAB5">
        <w:rPr>
          <w:rFonts w:cs="Calibri"/>
        </w:rPr>
        <w:t xml:space="preserve">Each question above corresponds to a different learning style. The question numbers have been put into columns which correspond to each learning style. </w:t>
      </w:r>
    </w:p>
    <w:p w:rsidR="79C8CAB5" w:rsidP="79C8CAB5" w:rsidRDefault="79C8CAB5" w14:paraId="10198E02" w14:textId="4D32D0CC">
      <w:pPr>
        <w:pStyle w:val="Normal"/>
        <w:jc w:val="both"/>
        <w:rPr>
          <w:rFonts w:cs="Calibri"/>
        </w:rPr>
      </w:pPr>
    </w:p>
    <w:p w:rsidR="79C8CAB5" w:rsidP="79C8CAB5" w:rsidRDefault="79C8CAB5" w14:paraId="7F58F2AF" w14:textId="4D3D252A">
      <w:pPr>
        <w:pStyle w:val="Normal"/>
        <w:jc w:val="both"/>
        <w:rPr>
          <w:rFonts w:cs="Calibri"/>
        </w:rPr>
      </w:pPr>
      <w:r w:rsidRPr="79C8CAB5" w:rsidR="79C8CAB5">
        <w:rPr>
          <w:rFonts w:cs="Calibri"/>
        </w:rPr>
        <w:t xml:space="preserve">For each question above that you have ticked, you score one point. There are no points for questions that you have crossed. </w:t>
      </w:r>
    </w:p>
    <w:p w:rsidR="79C8CAB5" w:rsidP="79C8CAB5" w:rsidRDefault="79C8CAB5" w14:paraId="5960125E" w14:textId="385D9EF2">
      <w:pPr>
        <w:pStyle w:val="Normal"/>
        <w:jc w:val="both"/>
        <w:rPr>
          <w:rFonts w:cs="Calibri"/>
        </w:rPr>
      </w:pPr>
    </w:p>
    <w:p w:rsidR="79C8CAB5" w:rsidP="79C8CAB5" w:rsidRDefault="79C8CAB5" w14:paraId="11067A40" w14:textId="485BD77E">
      <w:pPr>
        <w:pStyle w:val="Normal"/>
        <w:jc w:val="both"/>
        <w:rPr>
          <w:rFonts w:cs="Calibri"/>
        </w:rPr>
      </w:pPr>
      <w:r w:rsidRPr="79C8CAB5" w:rsidR="79C8CAB5">
        <w:rPr>
          <w:rFonts w:cs="Calibri"/>
        </w:rPr>
        <w:t xml:space="preserve">Go through each of the columns below matching up your answers. Once you have completed this, add up the number of ticks for each column. </w:t>
      </w:r>
    </w:p>
    <w:p w:rsidR="79C8CAB5" w:rsidP="79C8CAB5" w:rsidRDefault="79C8CAB5" w14:paraId="2A844D0C" w14:textId="2B0C90A0">
      <w:pPr>
        <w:pStyle w:val="Normal"/>
        <w:jc w:val="both"/>
        <w:rPr>
          <w:rFonts w:cs="Calibri"/>
        </w:rPr>
      </w:pPr>
    </w:p>
    <w:p w:rsidR="79C8CAB5" w:rsidP="79C8CAB5" w:rsidRDefault="79C8CAB5" w14:paraId="62D00B59" w14:textId="1EA15C3A">
      <w:pPr>
        <w:pStyle w:val="Normal"/>
        <w:jc w:val="both"/>
        <w:rPr>
          <w:rFonts w:cs="Calibri"/>
        </w:rPr>
      </w:pPr>
      <w:r w:rsidRPr="79C8CAB5" w:rsidR="79C8CAB5">
        <w:rPr>
          <w:rFonts w:cs="Calibri"/>
        </w:rPr>
        <w:t xml:space="preserve">The table below shows which is your learning style preference, depending on how big your score is. </w:t>
      </w:r>
    </w:p>
    <w:p w:rsidR="00BA24EB" w:rsidP="00BA24EB" w:rsidRDefault="00BA24EB" w14:paraId="01532614" w14:textId="77777777">
      <w:pPr>
        <w:jc w:val="both"/>
        <w:rPr>
          <w:rFonts w:cs="Calibri"/>
        </w:rPr>
      </w:pPr>
    </w:p>
    <w:p w:rsidR="00BA24EB" w:rsidP="00BA24EB" w:rsidRDefault="00BA24EB" w14:paraId="6DE88D54" w14:textId="77777777">
      <w:pPr>
        <w:jc w:val="both"/>
        <w:rPr>
          <w:rFonts w:cs="Calibri"/>
        </w:rPr>
      </w:pPr>
      <w:r>
        <w:rPr>
          <w:rFonts w:cs="Calibri"/>
        </w:rPr>
        <w:tab/>
      </w:r>
      <w:r>
        <w:rPr>
          <w:rFonts w:cs="Calibri"/>
        </w:rPr>
        <w:tab/>
      </w:r>
      <w:r>
        <w:rPr>
          <w:rFonts w:cs="Calibri"/>
        </w:rPr>
        <w:t xml:space="preserve">  2</w:t>
      </w:r>
      <w:r>
        <w:rPr>
          <w:rFonts w:cs="Calibri"/>
        </w:rPr>
        <w:tab/>
      </w:r>
      <w:r>
        <w:rPr>
          <w:rFonts w:cs="Calibri"/>
        </w:rPr>
        <w:tab/>
      </w:r>
      <w:r>
        <w:rPr>
          <w:rFonts w:cs="Calibri"/>
        </w:rPr>
        <w:tab/>
      </w:r>
      <w:r>
        <w:rPr>
          <w:rFonts w:cs="Calibri"/>
        </w:rPr>
        <w:t xml:space="preserve">  7</w:t>
      </w:r>
      <w:r>
        <w:rPr>
          <w:rFonts w:cs="Calibri"/>
        </w:rPr>
        <w:tab/>
      </w:r>
      <w:r>
        <w:rPr>
          <w:rFonts w:cs="Calibri"/>
        </w:rPr>
        <w:tab/>
      </w:r>
      <w:r>
        <w:rPr>
          <w:rFonts w:cs="Calibri"/>
        </w:rPr>
        <w:tab/>
      </w:r>
      <w:r>
        <w:rPr>
          <w:rFonts w:cs="Calibri"/>
        </w:rPr>
        <w:t xml:space="preserve">  1</w:t>
      </w:r>
      <w:r>
        <w:rPr>
          <w:rFonts w:cs="Calibri"/>
        </w:rPr>
        <w:tab/>
      </w:r>
      <w:r>
        <w:rPr>
          <w:rFonts w:cs="Calibri"/>
        </w:rPr>
        <w:tab/>
      </w:r>
      <w:r>
        <w:rPr>
          <w:rFonts w:cs="Calibri"/>
        </w:rPr>
        <w:tab/>
      </w:r>
      <w:r>
        <w:rPr>
          <w:rFonts w:cs="Calibri"/>
        </w:rPr>
        <w:t xml:space="preserve">  5</w:t>
      </w:r>
    </w:p>
    <w:p w:rsidR="00BA24EB" w:rsidP="00BA24EB" w:rsidRDefault="00BA24EB" w14:paraId="0D82B4F9" w14:textId="77777777">
      <w:pPr>
        <w:jc w:val="both"/>
        <w:rPr>
          <w:rFonts w:cs="Calibri"/>
        </w:rPr>
      </w:pPr>
      <w:r>
        <w:rPr>
          <w:rFonts w:cs="Calibri"/>
        </w:rPr>
        <w:tab/>
      </w:r>
      <w:r>
        <w:rPr>
          <w:rFonts w:cs="Calibri"/>
        </w:rPr>
        <w:tab/>
      </w:r>
      <w:r>
        <w:rPr>
          <w:rFonts w:cs="Calibri"/>
        </w:rPr>
        <w:t xml:space="preserve">  4</w:t>
      </w:r>
      <w:r>
        <w:rPr>
          <w:rFonts w:cs="Calibri"/>
        </w:rPr>
        <w:tab/>
      </w:r>
      <w:r>
        <w:rPr>
          <w:rFonts w:cs="Calibri"/>
        </w:rPr>
        <w:tab/>
      </w:r>
      <w:r>
        <w:rPr>
          <w:rFonts w:cs="Calibri"/>
        </w:rPr>
        <w:tab/>
      </w:r>
      <w:r>
        <w:rPr>
          <w:rFonts w:cs="Calibri"/>
        </w:rPr>
        <w:t>13</w:t>
      </w:r>
      <w:r>
        <w:rPr>
          <w:rFonts w:cs="Calibri"/>
        </w:rPr>
        <w:tab/>
      </w:r>
      <w:r>
        <w:rPr>
          <w:rFonts w:cs="Calibri"/>
        </w:rPr>
        <w:tab/>
      </w:r>
      <w:r>
        <w:rPr>
          <w:rFonts w:cs="Calibri"/>
        </w:rPr>
        <w:tab/>
      </w:r>
      <w:r>
        <w:rPr>
          <w:rFonts w:cs="Calibri"/>
        </w:rPr>
        <w:t xml:space="preserve">  3</w:t>
      </w:r>
      <w:r>
        <w:rPr>
          <w:rFonts w:cs="Calibri"/>
        </w:rPr>
        <w:tab/>
      </w:r>
      <w:r>
        <w:rPr>
          <w:rFonts w:cs="Calibri"/>
        </w:rPr>
        <w:tab/>
      </w:r>
      <w:r>
        <w:rPr>
          <w:rFonts w:cs="Calibri"/>
        </w:rPr>
        <w:tab/>
      </w:r>
      <w:r>
        <w:rPr>
          <w:rFonts w:cs="Calibri"/>
        </w:rPr>
        <w:t xml:space="preserve">  9</w:t>
      </w:r>
    </w:p>
    <w:p w:rsidR="00BA24EB" w:rsidP="00BA24EB" w:rsidRDefault="00BA24EB" w14:paraId="6A657139" w14:textId="77777777">
      <w:pPr>
        <w:jc w:val="both"/>
        <w:rPr>
          <w:rFonts w:cs="Calibri"/>
        </w:rPr>
      </w:pPr>
      <w:r>
        <w:rPr>
          <w:rFonts w:cs="Calibri"/>
        </w:rPr>
        <w:tab/>
      </w:r>
      <w:r>
        <w:rPr>
          <w:rFonts w:cs="Calibri"/>
        </w:rPr>
        <w:tab/>
      </w:r>
      <w:r>
        <w:rPr>
          <w:rFonts w:cs="Calibri"/>
        </w:rPr>
        <w:t xml:space="preserve">  6</w:t>
      </w:r>
      <w:r>
        <w:rPr>
          <w:rFonts w:cs="Calibri"/>
        </w:rPr>
        <w:tab/>
      </w:r>
      <w:r>
        <w:rPr>
          <w:rFonts w:cs="Calibri"/>
        </w:rPr>
        <w:tab/>
      </w:r>
      <w:r>
        <w:rPr>
          <w:rFonts w:cs="Calibri"/>
        </w:rPr>
        <w:tab/>
      </w:r>
      <w:r>
        <w:rPr>
          <w:rFonts w:cs="Calibri"/>
        </w:rPr>
        <w:t>15</w:t>
      </w:r>
      <w:r>
        <w:rPr>
          <w:rFonts w:cs="Calibri"/>
        </w:rPr>
        <w:tab/>
      </w:r>
      <w:r>
        <w:rPr>
          <w:rFonts w:cs="Calibri"/>
        </w:rPr>
        <w:tab/>
      </w:r>
      <w:r>
        <w:rPr>
          <w:rFonts w:cs="Calibri"/>
        </w:rPr>
        <w:tab/>
      </w:r>
      <w:r>
        <w:rPr>
          <w:rFonts w:cs="Calibri"/>
        </w:rPr>
        <w:t xml:space="preserve">  8</w:t>
      </w:r>
      <w:r>
        <w:rPr>
          <w:rFonts w:cs="Calibri"/>
        </w:rPr>
        <w:tab/>
      </w:r>
      <w:r>
        <w:rPr>
          <w:rFonts w:cs="Calibri"/>
        </w:rPr>
        <w:tab/>
      </w:r>
      <w:r>
        <w:rPr>
          <w:rFonts w:cs="Calibri"/>
        </w:rPr>
        <w:tab/>
      </w:r>
      <w:r>
        <w:rPr>
          <w:rFonts w:cs="Calibri"/>
        </w:rPr>
        <w:t>11</w:t>
      </w:r>
    </w:p>
    <w:p w:rsidR="00BA24EB" w:rsidP="00BA24EB" w:rsidRDefault="00BA24EB" w14:paraId="50B57D75" w14:textId="77777777">
      <w:pPr>
        <w:jc w:val="both"/>
        <w:rPr>
          <w:rFonts w:cs="Calibri"/>
        </w:rPr>
      </w:pPr>
      <w:r>
        <w:rPr>
          <w:rFonts w:cs="Calibri"/>
        </w:rPr>
        <w:tab/>
      </w:r>
      <w:r>
        <w:rPr>
          <w:rFonts w:cs="Calibri"/>
        </w:rPr>
        <w:tab/>
      </w:r>
      <w:r>
        <w:rPr>
          <w:rFonts w:cs="Calibri"/>
        </w:rPr>
        <w:t>10</w:t>
      </w:r>
      <w:r>
        <w:rPr>
          <w:rFonts w:cs="Calibri"/>
        </w:rPr>
        <w:tab/>
      </w:r>
      <w:r>
        <w:rPr>
          <w:rFonts w:cs="Calibri"/>
        </w:rPr>
        <w:tab/>
      </w:r>
      <w:r>
        <w:rPr>
          <w:rFonts w:cs="Calibri"/>
        </w:rPr>
        <w:tab/>
      </w:r>
      <w:r>
        <w:rPr>
          <w:rFonts w:cs="Calibri"/>
        </w:rPr>
        <w:t>16</w:t>
      </w:r>
      <w:r>
        <w:rPr>
          <w:rFonts w:cs="Calibri"/>
        </w:rPr>
        <w:tab/>
      </w:r>
      <w:r>
        <w:rPr>
          <w:rFonts w:cs="Calibri"/>
        </w:rPr>
        <w:tab/>
      </w:r>
      <w:r>
        <w:rPr>
          <w:rFonts w:cs="Calibri"/>
        </w:rPr>
        <w:tab/>
      </w:r>
      <w:r>
        <w:rPr>
          <w:rFonts w:cs="Calibri"/>
        </w:rPr>
        <w:t>12</w:t>
      </w:r>
      <w:r>
        <w:rPr>
          <w:rFonts w:cs="Calibri"/>
        </w:rPr>
        <w:tab/>
      </w:r>
      <w:r>
        <w:rPr>
          <w:rFonts w:cs="Calibri"/>
        </w:rPr>
        <w:tab/>
      </w:r>
      <w:r>
        <w:rPr>
          <w:rFonts w:cs="Calibri"/>
        </w:rPr>
        <w:tab/>
      </w:r>
      <w:r>
        <w:rPr>
          <w:rFonts w:cs="Calibri"/>
        </w:rPr>
        <w:t>19</w:t>
      </w:r>
    </w:p>
    <w:p w:rsidR="00BA24EB" w:rsidP="00BA24EB" w:rsidRDefault="00BA24EB" w14:paraId="5D9AE4F8" w14:textId="77777777">
      <w:pPr>
        <w:jc w:val="both"/>
        <w:rPr>
          <w:rFonts w:cs="Calibri"/>
        </w:rPr>
      </w:pPr>
      <w:r>
        <w:rPr>
          <w:rFonts w:cs="Calibri"/>
        </w:rPr>
        <w:tab/>
      </w:r>
      <w:r>
        <w:rPr>
          <w:rFonts w:cs="Calibri"/>
        </w:rPr>
        <w:tab/>
      </w:r>
      <w:r>
        <w:rPr>
          <w:rFonts w:cs="Calibri"/>
        </w:rPr>
        <w:t>17</w:t>
      </w:r>
      <w:r>
        <w:rPr>
          <w:rFonts w:cs="Calibri"/>
        </w:rPr>
        <w:tab/>
      </w:r>
      <w:r>
        <w:rPr>
          <w:rFonts w:cs="Calibri"/>
        </w:rPr>
        <w:tab/>
      </w:r>
      <w:r>
        <w:rPr>
          <w:rFonts w:cs="Calibri"/>
        </w:rPr>
        <w:tab/>
      </w:r>
      <w:r>
        <w:rPr>
          <w:rFonts w:cs="Calibri"/>
        </w:rPr>
        <w:t>25</w:t>
      </w:r>
      <w:r>
        <w:rPr>
          <w:rFonts w:cs="Calibri"/>
        </w:rPr>
        <w:tab/>
      </w:r>
      <w:r>
        <w:rPr>
          <w:rFonts w:cs="Calibri"/>
        </w:rPr>
        <w:tab/>
      </w:r>
      <w:r>
        <w:rPr>
          <w:rFonts w:cs="Calibri"/>
        </w:rPr>
        <w:tab/>
      </w:r>
      <w:r>
        <w:rPr>
          <w:rFonts w:cs="Calibri"/>
        </w:rPr>
        <w:t>14</w:t>
      </w:r>
      <w:r>
        <w:rPr>
          <w:rFonts w:cs="Calibri"/>
        </w:rPr>
        <w:tab/>
      </w:r>
      <w:r>
        <w:rPr>
          <w:rFonts w:cs="Calibri"/>
        </w:rPr>
        <w:tab/>
      </w:r>
      <w:r>
        <w:rPr>
          <w:rFonts w:cs="Calibri"/>
        </w:rPr>
        <w:tab/>
      </w:r>
      <w:r>
        <w:rPr>
          <w:rFonts w:cs="Calibri"/>
        </w:rPr>
        <w:t>21</w:t>
      </w:r>
    </w:p>
    <w:p w:rsidR="00BA24EB" w:rsidP="00BA24EB" w:rsidRDefault="00BA24EB" w14:paraId="1A4ED46A" w14:textId="77777777">
      <w:pPr>
        <w:jc w:val="both"/>
        <w:rPr>
          <w:rFonts w:cs="Calibri"/>
        </w:rPr>
      </w:pPr>
      <w:r>
        <w:rPr>
          <w:rFonts w:cs="Calibri"/>
        </w:rPr>
        <w:tab/>
      </w:r>
      <w:r>
        <w:rPr>
          <w:rFonts w:cs="Calibri"/>
        </w:rPr>
        <w:tab/>
      </w:r>
      <w:r>
        <w:rPr>
          <w:rFonts w:cs="Calibri"/>
        </w:rPr>
        <w:t>23</w:t>
      </w:r>
      <w:r>
        <w:rPr>
          <w:rFonts w:cs="Calibri"/>
        </w:rPr>
        <w:tab/>
      </w:r>
      <w:r>
        <w:rPr>
          <w:rFonts w:cs="Calibri"/>
        </w:rPr>
        <w:tab/>
      </w:r>
      <w:r>
        <w:rPr>
          <w:rFonts w:cs="Calibri"/>
        </w:rPr>
        <w:tab/>
      </w:r>
      <w:r>
        <w:rPr>
          <w:rFonts w:cs="Calibri"/>
        </w:rPr>
        <w:t>28</w:t>
      </w:r>
      <w:r>
        <w:rPr>
          <w:rFonts w:cs="Calibri"/>
        </w:rPr>
        <w:tab/>
      </w:r>
      <w:r>
        <w:rPr>
          <w:rFonts w:cs="Calibri"/>
        </w:rPr>
        <w:tab/>
      </w:r>
      <w:r>
        <w:rPr>
          <w:rFonts w:cs="Calibri"/>
        </w:rPr>
        <w:tab/>
      </w:r>
      <w:r>
        <w:rPr>
          <w:rFonts w:cs="Calibri"/>
        </w:rPr>
        <w:t>18</w:t>
      </w:r>
      <w:r>
        <w:rPr>
          <w:rFonts w:cs="Calibri"/>
        </w:rPr>
        <w:tab/>
      </w:r>
      <w:r>
        <w:rPr>
          <w:rFonts w:cs="Calibri"/>
        </w:rPr>
        <w:tab/>
      </w:r>
      <w:r>
        <w:rPr>
          <w:rFonts w:cs="Calibri"/>
        </w:rPr>
        <w:tab/>
      </w:r>
      <w:r>
        <w:rPr>
          <w:rFonts w:cs="Calibri"/>
        </w:rPr>
        <w:t>27</w:t>
      </w:r>
      <w:r>
        <w:rPr>
          <w:rFonts w:cs="Calibri"/>
        </w:rPr>
        <w:tab/>
      </w:r>
    </w:p>
    <w:p w:rsidR="00BA24EB" w:rsidP="00BA24EB" w:rsidRDefault="00BA24EB" w14:paraId="5D37A393" w14:textId="77777777">
      <w:pPr>
        <w:jc w:val="both"/>
        <w:rPr>
          <w:rFonts w:cs="Calibri"/>
        </w:rPr>
      </w:pPr>
      <w:r>
        <w:rPr>
          <w:rFonts w:cs="Calibri"/>
        </w:rPr>
        <w:tab/>
      </w:r>
      <w:r>
        <w:rPr>
          <w:rFonts w:cs="Calibri"/>
        </w:rPr>
        <w:tab/>
      </w:r>
      <w:r>
        <w:rPr>
          <w:rFonts w:cs="Calibri"/>
        </w:rPr>
        <w:t>24</w:t>
      </w:r>
      <w:r>
        <w:rPr>
          <w:rFonts w:cs="Calibri"/>
        </w:rPr>
        <w:tab/>
      </w:r>
      <w:r>
        <w:rPr>
          <w:rFonts w:cs="Calibri"/>
        </w:rPr>
        <w:tab/>
      </w:r>
      <w:r>
        <w:rPr>
          <w:rFonts w:cs="Calibri"/>
        </w:rPr>
        <w:tab/>
      </w:r>
      <w:r>
        <w:rPr>
          <w:rFonts w:cs="Calibri"/>
        </w:rPr>
        <w:t>29</w:t>
      </w:r>
      <w:r>
        <w:rPr>
          <w:rFonts w:cs="Calibri"/>
        </w:rPr>
        <w:tab/>
      </w:r>
      <w:r>
        <w:rPr>
          <w:rFonts w:cs="Calibri"/>
        </w:rPr>
        <w:tab/>
      </w:r>
      <w:r>
        <w:rPr>
          <w:rFonts w:cs="Calibri"/>
        </w:rPr>
        <w:tab/>
      </w:r>
      <w:r>
        <w:rPr>
          <w:rFonts w:cs="Calibri"/>
        </w:rPr>
        <w:t>20</w:t>
      </w:r>
      <w:r>
        <w:rPr>
          <w:rFonts w:cs="Calibri"/>
        </w:rPr>
        <w:tab/>
      </w:r>
      <w:r>
        <w:rPr>
          <w:rFonts w:cs="Calibri"/>
        </w:rPr>
        <w:tab/>
      </w:r>
      <w:r>
        <w:rPr>
          <w:rFonts w:cs="Calibri"/>
        </w:rPr>
        <w:tab/>
      </w:r>
      <w:r>
        <w:rPr>
          <w:rFonts w:cs="Calibri"/>
        </w:rPr>
        <w:t>35</w:t>
      </w:r>
    </w:p>
    <w:p w:rsidR="00BA24EB" w:rsidP="00BA24EB" w:rsidRDefault="00BA24EB" w14:paraId="3A8B19AA" w14:textId="77777777">
      <w:pPr>
        <w:jc w:val="both"/>
        <w:rPr>
          <w:rFonts w:cs="Calibri"/>
        </w:rPr>
      </w:pPr>
      <w:r>
        <w:rPr>
          <w:rFonts w:cs="Calibri"/>
        </w:rPr>
        <w:tab/>
      </w:r>
      <w:r>
        <w:rPr>
          <w:rFonts w:cs="Calibri"/>
        </w:rPr>
        <w:tab/>
      </w:r>
      <w:r>
        <w:rPr>
          <w:rFonts w:cs="Calibri"/>
        </w:rPr>
        <w:t>32</w:t>
      </w:r>
      <w:r>
        <w:rPr>
          <w:rFonts w:cs="Calibri"/>
        </w:rPr>
        <w:tab/>
      </w:r>
      <w:r>
        <w:rPr>
          <w:rFonts w:cs="Calibri"/>
        </w:rPr>
        <w:tab/>
      </w:r>
      <w:r>
        <w:rPr>
          <w:rFonts w:cs="Calibri"/>
        </w:rPr>
        <w:tab/>
      </w:r>
      <w:r>
        <w:rPr>
          <w:rFonts w:cs="Calibri"/>
        </w:rPr>
        <w:t>31</w:t>
      </w:r>
      <w:r>
        <w:rPr>
          <w:rFonts w:cs="Calibri"/>
        </w:rPr>
        <w:tab/>
      </w:r>
      <w:r>
        <w:rPr>
          <w:rFonts w:cs="Calibri"/>
        </w:rPr>
        <w:tab/>
      </w:r>
      <w:r>
        <w:rPr>
          <w:rFonts w:cs="Calibri"/>
        </w:rPr>
        <w:tab/>
      </w:r>
      <w:r>
        <w:rPr>
          <w:rFonts w:cs="Calibri"/>
        </w:rPr>
        <w:t>22</w:t>
      </w:r>
      <w:r>
        <w:rPr>
          <w:rFonts w:cs="Calibri"/>
        </w:rPr>
        <w:tab/>
      </w:r>
      <w:r>
        <w:rPr>
          <w:rFonts w:cs="Calibri"/>
        </w:rPr>
        <w:tab/>
      </w:r>
      <w:r>
        <w:rPr>
          <w:rFonts w:cs="Calibri"/>
        </w:rPr>
        <w:tab/>
      </w:r>
      <w:r>
        <w:rPr>
          <w:rFonts w:cs="Calibri"/>
        </w:rPr>
        <w:t>37</w:t>
      </w:r>
    </w:p>
    <w:p w:rsidR="00BA24EB" w:rsidP="00BA24EB" w:rsidRDefault="00BA24EB" w14:paraId="056471BE" w14:textId="77777777">
      <w:pPr>
        <w:jc w:val="both"/>
        <w:rPr>
          <w:rFonts w:cs="Calibri"/>
        </w:rPr>
      </w:pPr>
      <w:r>
        <w:rPr>
          <w:rFonts w:cs="Calibri"/>
        </w:rPr>
        <w:tab/>
      </w:r>
      <w:r>
        <w:rPr>
          <w:rFonts w:cs="Calibri"/>
        </w:rPr>
        <w:tab/>
      </w:r>
      <w:r>
        <w:rPr>
          <w:rFonts w:cs="Calibri"/>
        </w:rPr>
        <w:t>34</w:t>
      </w:r>
      <w:r>
        <w:rPr>
          <w:rFonts w:cs="Calibri"/>
        </w:rPr>
        <w:tab/>
      </w:r>
      <w:r>
        <w:rPr>
          <w:rFonts w:cs="Calibri"/>
        </w:rPr>
        <w:tab/>
      </w:r>
      <w:r>
        <w:rPr>
          <w:rFonts w:cs="Calibri"/>
        </w:rPr>
        <w:tab/>
      </w:r>
      <w:r>
        <w:rPr>
          <w:rFonts w:cs="Calibri"/>
        </w:rPr>
        <w:t>33</w:t>
      </w:r>
      <w:r>
        <w:rPr>
          <w:rFonts w:cs="Calibri"/>
        </w:rPr>
        <w:tab/>
      </w:r>
      <w:r>
        <w:rPr>
          <w:rFonts w:cs="Calibri"/>
        </w:rPr>
        <w:tab/>
      </w:r>
      <w:r>
        <w:rPr>
          <w:rFonts w:cs="Calibri"/>
        </w:rPr>
        <w:tab/>
      </w:r>
      <w:r>
        <w:rPr>
          <w:rFonts w:cs="Calibri"/>
        </w:rPr>
        <w:t>26</w:t>
      </w:r>
      <w:r>
        <w:rPr>
          <w:rFonts w:cs="Calibri"/>
        </w:rPr>
        <w:tab/>
      </w:r>
      <w:r>
        <w:rPr>
          <w:rFonts w:cs="Calibri"/>
        </w:rPr>
        <w:tab/>
      </w:r>
      <w:r>
        <w:rPr>
          <w:rFonts w:cs="Calibri"/>
        </w:rPr>
        <w:tab/>
      </w:r>
      <w:r>
        <w:rPr>
          <w:rFonts w:cs="Calibri"/>
        </w:rPr>
        <w:t>44</w:t>
      </w:r>
      <w:r>
        <w:rPr>
          <w:rFonts w:cs="Calibri"/>
        </w:rPr>
        <w:tab/>
      </w:r>
    </w:p>
    <w:p w:rsidR="00BA24EB" w:rsidP="00BA24EB" w:rsidRDefault="00BA24EB" w14:paraId="796C3779" w14:textId="77777777">
      <w:pPr>
        <w:jc w:val="both"/>
        <w:rPr>
          <w:rFonts w:cs="Calibri"/>
        </w:rPr>
      </w:pPr>
      <w:r>
        <w:rPr>
          <w:rFonts w:cs="Calibri"/>
        </w:rPr>
        <w:tab/>
      </w:r>
      <w:r>
        <w:rPr>
          <w:rFonts w:cs="Calibri"/>
        </w:rPr>
        <w:tab/>
      </w:r>
      <w:r>
        <w:rPr>
          <w:rFonts w:cs="Calibri"/>
        </w:rPr>
        <w:t>38</w:t>
      </w:r>
      <w:r>
        <w:rPr>
          <w:rFonts w:cs="Calibri"/>
        </w:rPr>
        <w:tab/>
      </w:r>
      <w:r>
        <w:rPr>
          <w:rFonts w:cs="Calibri"/>
        </w:rPr>
        <w:tab/>
      </w:r>
      <w:r>
        <w:rPr>
          <w:rFonts w:cs="Calibri"/>
        </w:rPr>
        <w:tab/>
      </w:r>
      <w:r>
        <w:rPr>
          <w:rFonts w:cs="Calibri"/>
        </w:rPr>
        <w:t>36</w:t>
      </w:r>
      <w:r>
        <w:rPr>
          <w:rFonts w:cs="Calibri"/>
        </w:rPr>
        <w:tab/>
      </w:r>
      <w:r>
        <w:rPr>
          <w:rFonts w:cs="Calibri"/>
        </w:rPr>
        <w:tab/>
      </w:r>
      <w:r>
        <w:rPr>
          <w:rFonts w:cs="Calibri"/>
        </w:rPr>
        <w:tab/>
      </w:r>
      <w:r>
        <w:rPr>
          <w:rFonts w:cs="Calibri"/>
        </w:rPr>
        <w:t>30</w:t>
      </w:r>
      <w:r>
        <w:rPr>
          <w:rFonts w:cs="Calibri"/>
        </w:rPr>
        <w:tab/>
      </w:r>
      <w:r>
        <w:rPr>
          <w:rFonts w:cs="Calibri"/>
        </w:rPr>
        <w:tab/>
      </w:r>
      <w:r>
        <w:rPr>
          <w:rFonts w:cs="Calibri"/>
        </w:rPr>
        <w:tab/>
      </w:r>
      <w:r>
        <w:rPr>
          <w:rFonts w:cs="Calibri"/>
        </w:rPr>
        <w:t>49</w:t>
      </w:r>
    </w:p>
    <w:p w:rsidR="00BA24EB" w:rsidP="00BA24EB" w:rsidRDefault="00BA24EB" w14:paraId="479918AA" w14:textId="77777777">
      <w:pPr>
        <w:jc w:val="both"/>
        <w:rPr>
          <w:rFonts w:cs="Calibri"/>
        </w:rPr>
      </w:pPr>
      <w:r>
        <w:rPr>
          <w:rFonts w:cs="Calibri"/>
        </w:rPr>
        <w:tab/>
      </w:r>
      <w:r>
        <w:rPr>
          <w:rFonts w:cs="Calibri"/>
        </w:rPr>
        <w:tab/>
      </w:r>
      <w:r>
        <w:rPr>
          <w:rFonts w:cs="Calibri"/>
        </w:rPr>
        <w:t>40</w:t>
      </w:r>
      <w:r>
        <w:rPr>
          <w:rFonts w:cs="Calibri"/>
        </w:rPr>
        <w:tab/>
      </w:r>
      <w:r>
        <w:rPr>
          <w:rFonts w:cs="Calibri"/>
        </w:rPr>
        <w:tab/>
      </w:r>
      <w:r>
        <w:rPr>
          <w:rFonts w:cs="Calibri"/>
        </w:rPr>
        <w:tab/>
      </w:r>
      <w:r>
        <w:rPr>
          <w:rFonts w:cs="Calibri"/>
        </w:rPr>
        <w:t>39</w:t>
      </w:r>
      <w:r>
        <w:rPr>
          <w:rFonts w:cs="Calibri"/>
        </w:rPr>
        <w:tab/>
      </w:r>
      <w:r>
        <w:rPr>
          <w:rFonts w:cs="Calibri"/>
        </w:rPr>
        <w:tab/>
      </w:r>
      <w:r>
        <w:rPr>
          <w:rFonts w:cs="Calibri"/>
        </w:rPr>
        <w:tab/>
      </w:r>
      <w:r>
        <w:rPr>
          <w:rFonts w:cs="Calibri"/>
        </w:rPr>
        <w:t>42</w:t>
      </w:r>
      <w:r>
        <w:rPr>
          <w:rFonts w:cs="Calibri"/>
        </w:rPr>
        <w:tab/>
      </w:r>
      <w:r>
        <w:rPr>
          <w:rFonts w:cs="Calibri"/>
        </w:rPr>
        <w:tab/>
      </w:r>
      <w:r>
        <w:rPr>
          <w:rFonts w:cs="Calibri"/>
        </w:rPr>
        <w:tab/>
      </w:r>
      <w:r>
        <w:rPr>
          <w:rFonts w:cs="Calibri"/>
        </w:rPr>
        <w:t>50</w:t>
      </w:r>
    </w:p>
    <w:p w:rsidR="00BA24EB" w:rsidP="00BA24EB" w:rsidRDefault="00BA24EB" w14:paraId="57540766" w14:textId="77777777">
      <w:pPr>
        <w:jc w:val="both"/>
        <w:rPr>
          <w:rFonts w:cs="Calibri"/>
        </w:rPr>
      </w:pPr>
      <w:r>
        <w:rPr>
          <w:rFonts w:cs="Calibri"/>
        </w:rPr>
        <w:tab/>
      </w:r>
      <w:r>
        <w:rPr>
          <w:rFonts w:cs="Calibri"/>
        </w:rPr>
        <w:tab/>
      </w:r>
      <w:r>
        <w:rPr>
          <w:rFonts w:cs="Calibri"/>
        </w:rPr>
        <w:t>43</w:t>
      </w:r>
      <w:r>
        <w:rPr>
          <w:rFonts w:cs="Calibri"/>
        </w:rPr>
        <w:tab/>
      </w:r>
      <w:r>
        <w:rPr>
          <w:rFonts w:cs="Calibri"/>
        </w:rPr>
        <w:tab/>
      </w:r>
      <w:r>
        <w:rPr>
          <w:rFonts w:cs="Calibri"/>
        </w:rPr>
        <w:tab/>
      </w:r>
      <w:r>
        <w:rPr>
          <w:rFonts w:cs="Calibri"/>
        </w:rPr>
        <w:t>41</w:t>
      </w:r>
      <w:r>
        <w:rPr>
          <w:rFonts w:cs="Calibri"/>
        </w:rPr>
        <w:tab/>
      </w:r>
      <w:r>
        <w:rPr>
          <w:rFonts w:cs="Calibri"/>
        </w:rPr>
        <w:tab/>
      </w:r>
      <w:r>
        <w:rPr>
          <w:rFonts w:cs="Calibri"/>
        </w:rPr>
        <w:tab/>
      </w:r>
      <w:r>
        <w:rPr>
          <w:rFonts w:cs="Calibri"/>
        </w:rPr>
        <w:t>47</w:t>
      </w:r>
      <w:r>
        <w:rPr>
          <w:rFonts w:cs="Calibri"/>
        </w:rPr>
        <w:tab/>
      </w:r>
      <w:r>
        <w:rPr>
          <w:rFonts w:cs="Calibri"/>
        </w:rPr>
        <w:tab/>
      </w:r>
      <w:r>
        <w:rPr>
          <w:rFonts w:cs="Calibri"/>
        </w:rPr>
        <w:tab/>
      </w:r>
      <w:r>
        <w:rPr>
          <w:rFonts w:cs="Calibri"/>
        </w:rPr>
        <w:t>53</w:t>
      </w:r>
    </w:p>
    <w:p w:rsidR="00BA24EB" w:rsidP="00BA24EB" w:rsidRDefault="00BA24EB" w14:paraId="4DACC57F" w14:textId="77777777">
      <w:pPr>
        <w:jc w:val="both"/>
        <w:rPr>
          <w:rFonts w:cs="Calibri"/>
        </w:rPr>
      </w:pPr>
      <w:r>
        <w:rPr>
          <w:rFonts w:cs="Calibri"/>
        </w:rPr>
        <w:tab/>
      </w:r>
      <w:r>
        <w:rPr>
          <w:rFonts w:cs="Calibri"/>
        </w:rPr>
        <w:tab/>
      </w:r>
      <w:r>
        <w:rPr>
          <w:rFonts w:cs="Calibri"/>
        </w:rPr>
        <w:t>45</w:t>
      </w:r>
      <w:r>
        <w:rPr>
          <w:rFonts w:cs="Calibri"/>
        </w:rPr>
        <w:tab/>
      </w:r>
      <w:r>
        <w:rPr>
          <w:rFonts w:cs="Calibri"/>
        </w:rPr>
        <w:tab/>
      </w:r>
      <w:r>
        <w:rPr>
          <w:rFonts w:cs="Calibri"/>
        </w:rPr>
        <w:tab/>
      </w:r>
      <w:r>
        <w:rPr>
          <w:rFonts w:cs="Calibri"/>
        </w:rPr>
        <w:t>46</w:t>
      </w:r>
      <w:r>
        <w:rPr>
          <w:rFonts w:cs="Calibri"/>
        </w:rPr>
        <w:tab/>
      </w:r>
      <w:r>
        <w:rPr>
          <w:rFonts w:cs="Calibri"/>
        </w:rPr>
        <w:tab/>
      </w:r>
      <w:r>
        <w:rPr>
          <w:rFonts w:cs="Calibri"/>
        </w:rPr>
        <w:tab/>
      </w:r>
      <w:r>
        <w:rPr>
          <w:rFonts w:cs="Calibri"/>
        </w:rPr>
        <w:t>51</w:t>
      </w:r>
      <w:r>
        <w:rPr>
          <w:rFonts w:cs="Calibri"/>
        </w:rPr>
        <w:tab/>
      </w:r>
      <w:r>
        <w:rPr>
          <w:rFonts w:cs="Calibri"/>
        </w:rPr>
        <w:tab/>
      </w:r>
      <w:r>
        <w:rPr>
          <w:rFonts w:cs="Calibri"/>
        </w:rPr>
        <w:tab/>
      </w:r>
      <w:r>
        <w:rPr>
          <w:rFonts w:cs="Calibri"/>
        </w:rPr>
        <w:t>54</w:t>
      </w:r>
    </w:p>
    <w:p w:rsidR="00BA24EB" w:rsidP="00BA24EB" w:rsidRDefault="00BA24EB" w14:paraId="7821731F" w14:textId="77777777">
      <w:pPr>
        <w:jc w:val="both"/>
        <w:rPr>
          <w:rFonts w:cs="Calibri"/>
        </w:rPr>
      </w:pPr>
      <w:r>
        <w:rPr>
          <w:rFonts w:cs="Calibri"/>
        </w:rPr>
        <w:tab/>
      </w:r>
      <w:r>
        <w:rPr>
          <w:rFonts w:cs="Calibri"/>
        </w:rPr>
        <w:tab/>
      </w:r>
      <w:r>
        <w:rPr>
          <w:rFonts w:cs="Calibri"/>
        </w:rPr>
        <w:t>48</w:t>
      </w:r>
      <w:r>
        <w:rPr>
          <w:rFonts w:cs="Calibri"/>
        </w:rPr>
        <w:tab/>
      </w:r>
      <w:r>
        <w:rPr>
          <w:rFonts w:cs="Calibri"/>
        </w:rPr>
        <w:tab/>
      </w:r>
      <w:r>
        <w:rPr>
          <w:rFonts w:cs="Calibri"/>
        </w:rPr>
        <w:tab/>
      </w:r>
      <w:r>
        <w:rPr>
          <w:rFonts w:cs="Calibri"/>
        </w:rPr>
        <w:t>52</w:t>
      </w:r>
      <w:r>
        <w:rPr>
          <w:rFonts w:cs="Calibri"/>
        </w:rPr>
        <w:tab/>
      </w:r>
      <w:r>
        <w:rPr>
          <w:rFonts w:cs="Calibri"/>
        </w:rPr>
        <w:tab/>
      </w:r>
      <w:r>
        <w:rPr>
          <w:rFonts w:cs="Calibri"/>
        </w:rPr>
        <w:tab/>
      </w:r>
      <w:r>
        <w:rPr>
          <w:rFonts w:cs="Calibri"/>
        </w:rPr>
        <w:t>57</w:t>
      </w:r>
      <w:r>
        <w:rPr>
          <w:rFonts w:cs="Calibri"/>
        </w:rPr>
        <w:tab/>
      </w:r>
      <w:r>
        <w:rPr>
          <w:rFonts w:cs="Calibri"/>
        </w:rPr>
        <w:tab/>
      </w:r>
      <w:r>
        <w:rPr>
          <w:rFonts w:cs="Calibri"/>
        </w:rPr>
        <w:tab/>
      </w:r>
      <w:r>
        <w:rPr>
          <w:rFonts w:cs="Calibri"/>
        </w:rPr>
        <w:t>56</w:t>
      </w:r>
    </w:p>
    <w:p w:rsidR="00BA24EB" w:rsidP="00BA24EB" w:rsidRDefault="00BA24EB" w14:paraId="364A723C" w14:textId="77777777">
      <w:pPr>
        <w:jc w:val="both"/>
        <w:rPr>
          <w:rFonts w:cs="Calibri"/>
        </w:rPr>
      </w:pPr>
      <w:r>
        <w:rPr>
          <w:rFonts w:cs="Calibri"/>
        </w:rPr>
        <w:tab/>
      </w:r>
      <w:r>
        <w:rPr>
          <w:rFonts w:cs="Calibri"/>
        </w:rPr>
        <w:tab/>
      </w:r>
      <w:r>
        <w:rPr>
          <w:rFonts w:cs="Calibri"/>
        </w:rPr>
        <w:t>58</w:t>
      </w:r>
      <w:r>
        <w:rPr>
          <w:rFonts w:cs="Calibri"/>
        </w:rPr>
        <w:tab/>
      </w:r>
      <w:r>
        <w:rPr>
          <w:rFonts w:cs="Calibri"/>
        </w:rPr>
        <w:tab/>
      </w:r>
      <w:r>
        <w:rPr>
          <w:rFonts w:cs="Calibri"/>
        </w:rPr>
        <w:tab/>
      </w:r>
      <w:r>
        <w:rPr>
          <w:rFonts w:cs="Calibri"/>
        </w:rPr>
        <w:t>55</w:t>
      </w:r>
      <w:r>
        <w:rPr>
          <w:rFonts w:cs="Calibri"/>
        </w:rPr>
        <w:tab/>
      </w:r>
      <w:r>
        <w:rPr>
          <w:rFonts w:cs="Calibri"/>
        </w:rPr>
        <w:tab/>
      </w:r>
      <w:r>
        <w:rPr>
          <w:rFonts w:cs="Calibri"/>
        </w:rPr>
        <w:tab/>
      </w:r>
      <w:r>
        <w:rPr>
          <w:rFonts w:cs="Calibri"/>
        </w:rPr>
        <w:t>61</w:t>
      </w:r>
      <w:r>
        <w:rPr>
          <w:rFonts w:cs="Calibri"/>
        </w:rPr>
        <w:tab/>
      </w:r>
      <w:r>
        <w:rPr>
          <w:rFonts w:cs="Calibri"/>
        </w:rPr>
        <w:tab/>
      </w:r>
      <w:r>
        <w:rPr>
          <w:rFonts w:cs="Calibri"/>
        </w:rPr>
        <w:tab/>
      </w:r>
      <w:r>
        <w:rPr>
          <w:rFonts w:cs="Calibri"/>
        </w:rPr>
        <w:t>59</w:t>
      </w:r>
    </w:p>
    <w:p w:rsidR="00BA24EB" w:rsidP="00BA24EB" w:rsidRDefault="00BA24EB" w14:paraId="610D38F1" w14:textId="77777777">
      <w:pPr>
        <w:jc w:val="both"/>
        <w:rPr>
          <w:rFonts w:cs="Calibri"/>
        </w:rPr>
      </w:pPr>
      <w:r>
        <w:rPr>
          <w:rFonts w:cs="Calibri"/>
        </w:rPr>
        <w:tab/>
      </w:r>
      <w:r>
        <w:rPr>
          <w:rFonts w:cs="Calibri"/>
        </w:rPr>
        <w:tab/>
      </w:r>
      <w:r>
        <w:rPr>
          <w:rFonts w:cs="Calibri"/>
        </w:rPr>
        <w:t>64</w:t>
      </w:r>
      <w:r>
        <w:rPr>
          <w:rFonts w:cs="Calibri"/>
        </w:rPr>
        <w:tab/>
      </w:r>
      <w:r>
        <w:rPr>
          <w:rFonts w:cs="Calibri"/>
        </w:rPr>
        <w:tab/>
      </w:r>
      <w:r>
        <w:rPr>
          <w:rFonts w:cs="Calibri"/>
        </w:rPr>
        <w:tab/>
      </w:r>
      <w:r>
        <w:rPr>
          <w:rFonts w:cs="Calibri"/>
        </w:rPr>
        <w:t>60</w:t>
      </w:r>
      <w:r>
        <w:rPr>
          <w:rFonts w:cs="Calibri"/>
        </w:rPr>
        <w:tab/>
      </w:r>
      <w:r>
        <w:rPr>
          <w:rFonts w:cs="Calibri"/>
        </w:rPr>
        <w:tab/>
      </w:r>
      <w:r>
        <w:rPr>
          <w:rFonts w:cs="Calibri"/>
        </w:rPr>
        <w:tab/>
      </w:r>
      <w:r>
        <w:rPr>
          <w:rFonts w:cs="Calibri"/>
        </w:rPr>
        <w:t>63</w:t>
      </w:r>
      <w:r>
        <w:rPr>
          <w:rFonts w:cs="Calibri"/>
        </w:rPr>
        <w:tab/>
      </w:r>
      <w:r>
        <w:rPr>
          <w:rFonts w:cs="Calibri"/>
        </w:rPr>
        <w:tab/>
      </w:r>
      <w:r>
        <w:rPr>
          <w:rFonts w:cs="Calibri"/>
        </w:rPr>
        <w:tab/>
      </w:r>
      <w:r>
        <w:rPr>
          <w:rFonts w:cs="Calibri"/>
        </w:rPr>
        <w:t>65</w:t>
      </w:r>
      <w:r>
        <w:rPr>
          <w:rFonts w:cs="Calibri"/>
        </w:rPr>
        <w:tab/>
      </w:r>
    </w:p>
    <w:p w:rsidR="00BA24EB" w:rsidP="00BA24EB" w:rsidRDefault="00BA24EB" w14:paraId="534E6AE3" w14:textId="77777777">
      <w:pPr>
        <w:jc w:val="both"/>
        <w:rPr>
          <w:rFonts w:cs="Calibri"/>
        </w:rPr>
      </w:pPr>
      <w:r>
        <w:rPr>
          <w:rFonts w:cs="Calibri"/>
        </w:rPr>
        <w:tab/>
      </w:r>
      <w:r>
        <w:rPr>
          <w:rFonts w:cs="Calibri"/>
        </w:rPr>
        <w:tab/>
      </w:r>
      <w:r>
        <w:rPr>
          <w:rFonts w:cs="Calibri"/>
        </w:rPr>
        <w:t>71</w:t>
      </w:r>
      <w:r>
        <w:rPr>
          <w:rFonts w:cs="Calibri"/>
        </w:rPr>
        <w:tab/>
      </w:r>
      <w:r>
        <w:rPr>
          <w:rFonts w:cs="Calibri"/>
        </w:rPr>
        <w:tab/>
      </w:r>
      <w:r>
        <w:rPr>
          <w:rFonts w:cs="Calibri"/>
        </w:rPr>
        <w:tab/>
      </w:r>
      <w:r>
        <w:rPr>
          <w:rFonts w:cs="Calibri"/>
        </w:rPr>
        <w:t>62</w:t>
      </w:r>
      <w:r>
        <w:rPr>
          <w:rFonts w:cs="Calibri"/>
        </w:rPr>
        <w:tab/>
      </w:r>
      <w:r>
        <w:rPr>
          <w:rFonts w:cs="Calibri"/>
        </w:rPr>
        <w:tab/>
      </w:r>
      <w:r>
        <w:rPr>
          <w:rFonts w:cs="Calibri"/>
        </w:rPr>
        <w:tab/>
      </w:r>
      <w:r>
        <w:rPr>
          <w:rFonts w:cs="Calibri"/>
        </w:rPr>
        <w:t>68</w:t>
      </w:r>
      <w:r>
        <w:rPr>
          <w:rFonts w:cs="Calibri"/>
        </w:rPr>
        <w:tab/>
      </w:r>
      <w:r>
        <w:rPr>
          <w:rFonts w:cs="Calibri"/>
        </w:rPr>
        <w:tab/>
      </w:r>
      <w:r>
        <w:rPr>
          <w:rFonts w:cs="Calibri"/>
        </w:rPr>
        <w:tab/>
      </w:r>
      <w:r>
        <w:rPr>
          <w:rFonts w:cs="Calibri"/>
        </w:rPr>
        <w:t>69</w:t>
      </w:r>
      <w:r>
        <w:rPr>
          <w:rFonts w:cs="Calibri"/>
        </w:rPr>
        <w:tab/>
      </w:r>
    </w:p>
    <w:p w:rsidR="00BA24EB" w:rsidP="00BA24EB" w:rsidRDefault="00BA24EB" w14:paraId="0267718B" w14:textId="77777777">
      <w:pPr>
        <w:jc w:val="both"/>
        <w:rPr>
          <w:rFonts w:cs="Calibri"/>
        </w:rPr>
      </w:pPr>
      <w:r>
        <w:rPr>
          <w:rFonts w:cs="Calibri"/>
        </w:rPr>
        <w:tab/>
      </w:r>
      <w:r>
        <w:rPr>
          <w:rFonts w:cs="Calibri"/>
        </w:rPr>
        <w:tab/>
      </w:r>
      <w:r>
        <w:rPr>
          <w:rFonts w:cs="Calibri"/>
        </w:rPr>
        <w:t>72</w:t>
      </w:r>
      <w:r>
        <w:rPr>
          <w:rFonts w:cs="Calibri"/>
        </w:rPr>
        <w:tab/>
      </w:r>
      <w:r>
        <w:rPr>
          <w:rFonts w:cs="Calibri"/>
        </w:rPr>
        <w:tab/>
      </w:r>
      <w:r>
        <w:rPr>
          <w:rFonts w:cs="Calibri"/>
        </w:rPr>
        <w:tab/>
      </w:r>
      <w:r>
        <w:rPr>
          <w:rFonts w:cs="Calibri"/>
        </w:rPr>
        <w:t>66</w:t>
      </w:r>
      <w:r>
        <w:rPr>
          <w:rFonts w:cs="Calibri"/>
        </w:rPr>
        <w:tab/>
      </w:r>
      <w:r>
        <w:rPr>
          <w:rFonts w:cs="Calibri"/>
        </w:rPr>
        <w:tab/>
      </w:r>
      <w:r>
        <w:rPr>
          <w:rFonts w:cs="Calibri"/>
        </w:rPr>
        <w:tab/>
      </w:r>
      <w:r>
        <w:rPr>
          <w:rFonts w:cs="Calibri"/>
        </w:rPr>
        <w:t>75</w:t>
      </w:r>
      <w:r>
        <w:rPr>
          <w:rFonts w:cs="Calibri"/>
        </w:rPr>
        <w:tab/>
      </w:r>
      <w:r>
        <w:rPr>
          <w:rFonts w:cs="Calibri"/>
        </w:rPr>
        <w:tab/>
      </w:r>
      <w:r>
        <w:rPr>
          <w:rFonts w:cs="Calibri"/>
        </w:rPr>
        <w:tab/>
      </w:r>
      <w:r>
        <w:rPr>
          <w:rFonts w:cs="Calibri"/>
        </w:rPr>
        <w:t>70</w:t>
      </w:r>
    </w:p>
    <w:p w:rsidR="00BA24EB" w:rsidP="00BA24EB" w:rsidRDefault="00BA24EB" w14:paraId="557B8443" w14:textId="77777777">
      <w:pPr>
        <w:jc w:val="both"/>
        <w:rPr>
          <w:rFonts w:cs="Calibri"/>
        </w:rPr>
      </w:pPr>
      <w:r>
        <w:rPr>
          <w:rFonts w:cs="Calibri"/>
        </w:rPr>
        <w:tab/>
      </w:r>
      <w:r>
        <w:rPr>
          <w:rFonts w:cs="Calibri"/>
        </w:rPr>
        <w:tab/>
      </w:r>
      <w:r>
        <w:rPr>
          <w:rFonts w:cs="Calibri"/>
        </w:rPr>
        <w:t>74</w:t>
      </w:r>
      <w:r>
        <w:rPr>
          <w:rFonts w:cs="Calibri"/>
        </w:rPr>
        <w:tab/>
      </w:r>
      <w:r>
        <w:rPr>
          <w:rFonts w:cs="Calibri"/>
        </w:rPr>
        <w:tab/>
      </w:r>
      <w:r>
        <w:rPr>
          <w:rFonts w:cs="Calibri"/>
        </w:rPr>
        <w:tab/>
      </w:r>
      <w:r>
        <w:rPr>
          <w:rFonts w:cs="Calibri"/>
        </w:rPr>
        <w:t>67</w:t>
      </w:r>
      <w:r>
        <w:rPr>
          <w:rFonts w:cs="Calibri"/>
        </w:rPr>
        <w:tab/>
      </w:r>
      <w:r>
        <w:rPr>
          <w:rFonts w:cs="Calibri"/>
        </w:rPr>
        <w:tab/>
      </w:r>
      <w:r>
        <w:rPr>
          <w:rFonts w:cs="Calibri"/>
        </w:rPr>
        <w:tab/>
      </w:r>
      <w:r>
        <w:rPr>
          <w:rFonts w:cs="Calibri"/>
        </w:rPr>
        <w:t>77</w:t>
      </w:r>
      <w:r>
        <w:rPr>
          <w:rFonts w:cs="Calibri"/>
        </w:rPr>
        <w:tab/>
      </w:r>
      <w:r>
        <w:rPr>
          <w:rFonts w:cs="Calibri"/>
        </w:rPr>
        <w:tab/>
      </w:r>
      <w:r>
        <w:rPr>
          <w:rFonts w:cs="Calibri"/>
        </w:rPr>
        <w:tab/>
      </w:r>
      <w:r>
        <w:rPr>
          <w:rFonts w:cs="Calibri"/>
        </w:rPr>
        <w:t>73</w:t>
      </w:r>
    </w:p>
    <w:p w:rsidR="00BA24EB" w:rsidP="00BA24EB" w:rsidRDefault="00BA24EB" w14:paraId="7E8DE2F8" w14:textId="77777777">
      <w:pPr>
        <w:jc w:val="both"/>
        <w:rPr>
          <w:rFonts w:cs="Calibri"/>
        </w:rPr>
      </w:pPr>
      <w:r>
        <w:rPr>
          <w:rFonts w:cs="Calibri"/>
        </w:rPr>
        <w:tab/>
      </w:r>
      <w:r>
        <w:rPr>
          <w:rFonts w:cs="Calibri"/>
        </w:rPr>
        <w:tab/>
      </w:r>
      <w:r>
        <w:rPr>
          <w:rFonts w:cs="Calibri"/>
        </w:rPr>
        <w:t>79</w:t>
      </w:r>
      <w:r>
        <w:rPr>
          <w:rFonts w:cs="Calibri"/>
        </w:rPr>
        <w:tab/>
      </w:r>
      <w:r>
        <w:rPr>
          <w:rFonts w:cs="Calibri"/>
        </w:rPr>
        <w:tab/>
      </w:r>
      <w:r>
        <w:rPr>
          <w:rFonts w:cs="Calibri"/>
        </w:rPr>
        <w:tab/>
      </w:r>
      <w:r>
        <w:rPr>
          <w:rFonts w:cs="Calibri"/>
        </w:rPr>
        <w:t>76</w:t>
      </w:r>
      <w:r>
        <w:rPr>
          <w:rFonts w:cs="Calibri"/>
        </w:rPr>
        <w:tab/>
      </w:r>
      <w:r>
        <w:rPr>
          <w:rFonts w:cs="Calibri"/>
        </w:rPr>
        <w:tab/>
      </w:r>
      <w:r>
        <w:rPr>
          <w:rFonts w:cs="Calibri"/>
        </w:rPr>
        <w:tab/>
      </w:r>
      <w:r>
        <w:rPr>
          <w:rFonts w:cs="Calibri"/>
        </w:rPr>
        <w:t>78</w:t>
      </w:r>
      <w:r>
        <w:rPr>
          <w:rFonts w:cs="Calibri"/>
        </w:rPr>
        <w:tab/>
      </w:r>
      <w:r>
        <w:rPr>
          <w:rFonts w:cs="Calibri"/>
        </w:rPr>
        <w:tab/>
      </w:r>
      <w:r>
        <w:rPr>
          <w:rFonts w:cs="Calibri"/>
        </w:rPr>
        <w:tab/>
      </w:r>
      <w:r>
        <w:rPr>
          <w:rFonts w:cs="Calibri"/>
        </w:rPr>
        <w:t>80</w:t>
      </w:r>
    </w:p>
    <w:p w:rsidR="00BA24EB" w:rsidP="00BA24EB" w:rsidRDefault="00BA24EB" w14:paraId="244932C4" w14:textId="77777777">
      <w:pPr>
        <w:jc w:val="both"/>
        <w:rPr>
          <w:rFonts w:cs="Calibri"/>
        </w:rPr>
      </w:pPr>
      <w:r>
        <w:rPr>
          <w:rFonts w:cs="Calibri"/>
        </w:rPr>
        <w:tab/>
      </w:r>
      <w:r>
        <w:rPr>
          <w:rFonts w:cs="Calibri"/>
        </w:rPr>
        <w:t>_______________</w:t>
      </w:r>
      <w:r>
        <w:rPr>
          <w:rFonts w:cs="Calibri"/>
        </w:rPr>
        <w:tab/>
      </w:r>
      <w:r>
        <w:rPr>
          <w:rFonts w:cs="Calibri"/>
        </w:rPr>
        <w:t>_______________</w:t>
      </w:r>
      <w:r>
        <w:rPr>
          <w:rFonts w:cs="Calibri"/>
        </w:rPr>
        <w:tab/>
      </w:r>
      <w:r>
        <w:rPr>
          <w:rFonts w:cs="Calibri"/>
        </w:rPr>
        <w:t>________________</w:t>
      </w:r>
      <w:r>
        <w:rPr>
          <w:rFonts w:cs="Calibri"/>
        </w:rPr>
        <w:tab/>
      </w:r>
      <w:r>
        <w:rPr>
          <w:rFonts w:cs="Calibri"/>
        </w:rPr>
        <w:t>_______________</w:t>
      </w:r>
    </w:p>
    <w:p w:rsidR="00BA24EB" w:rsidP="00BA24EB" w:rsidRDefault="00BA24EB" w14:paraId="272D479F" w14:textId="77777777">
      <w:pPr>
        <w:jc w:val="both"/>
        <w:rPr>
          <w:rFonts w:cs="Calibri"/>
        </w:rPr>
      </w:pPr>
      <w:r>
        <w:rPr>
          <w:rFonts w:cs="Calibri"/>
        </w:rPr>
        <w:t>Totals</w:t>
      </w:r>
    </w:p>
    <w:p w:rsidR="00BA24EB" w:rsidP="00BA24EB" w:rsidRDefault="00BA24EB" w14:paraId="0F215E01" w14:textId="77777777">
      <w:pPr>
        <w:jc w:val="both"/>
        <w:rPr>
          <w:rFonts w:cs="Calibri"/>
        </w:rPr>
      </w:pPr>
      <w:r>
        <w:rPr>
          <w:rFonts w:cs="Calibri"/>
        </w:rPr>
        <w:tab/>
      </w:r>
      <w:r>
        <w:rPr>
          <w:rFonts w:cs="Calibri"/>
        </w:rPr>
        <w:t>_______________</w:t>
      </w:r>
      <w:r>
        <w:rPr>
          <w:rFonts w:cs="Calibri"/>
        </w:rPr>
        <w:tab/>
      </w:r>
      <w:r>
        <w:rPr>
          <w:rFonts w:cs="Calibri"/>
        </w:rPr>
        <w:t>_______________</w:t>
      </w:r>
      <w:r>
        <w:rPr>
          <w:rFonts w:cs="Calibri"/>
        </w:rPr>
        <w:tab/>
      </w:r>
      <w:r>
        <w:rPr>
          <w:rFonts w:cs="Calibri"/>
        </w:rPr>
        <w:t>________________</w:t>
      </w:r>
      <w:r>
        <w:rPr>
          <w:rFonts w:cs="Calibri"/>
        </w:rPr>
        <w:tab/>
      </w:r>
      <w:r>
        <w:rPr>
          <w:rFonts w:cs="Calibri"/>
        </w:rPr>
        <w:t>_______________</w:t>
      </w:r>
    </w:p>
    <w:p w:rsidR="00BA24EB" w:rsidP="00BA24EB" w:rsidRDefault="00BA24EB" w14:paraId="0E200B88" w14:textId="77777777">
      <w:pPr>
        <w:jc w:val="both"/>
        <w:rPr>
          <w:rFonts w:cs="Calibri"/>
          <w:b/>
        </w:rPr>
      </w:pPr>
      <w:r>
        <w:rPr>
          <w:rFonts w:cs="Calibri"/>
        </w:rPr>
        <w:tab/>
      </w:r>
      <w:r>
        <w:rPr>
          <w:rFonts w:cs="Calibri"/>
          <w:b/>
        </w:rPr>
        <w:t xml:space="preserve">      </w:t>
      </w:r>
      <w:r>
        <w:rPr>
          <w:rFonts w:cs="Calibri"/>
          <w:b/>
          <w:color w:val="C0504D"/>
        </w:rPr>
        <w:t>Activist</w:t>
      </w:r>
      <w:r>
        <w:rPr>
          <w:rFonts w:cs="Calibri"/>
          <w:b/>
        </w:rPr>
        <w:tab/>
      </w:r>
      <w:r>
        <w:rPr>
          <w:rFonts w:cs="Calibri"/>
          <w:b/>
        </w:rPr>
        <w:t xml:space="preserve">              </w:t>
      </w:r>
      <w:r>
        <w:rPr>
          <w:rFonts w:cs="Calibri"/>
          <w:b/>
          <w:color w:val="1F497D"/>
        </w:rPr>
        <w:t xml:space="preserve"> Reflector</w:t>
      </w:r>
      <w:r>
        <w:rPr>
          <w:rFonts w:cs="Calibri"/>
          <w:b/>
        </w:rPr>
        <w:tab/>
      </w:r>
      <w:r>
        <w:rPr>
          <w:rFonts w:cs="Calibri"/>
          <w:b/>
        </w:rPr>
        <w:tab/>
      </w:r>
      <w:r>
        <w:rPr>
          <w:rFonts w:cs="Calibri"/>
          <w:b/>
        </w:rPr>
        <w:t xml:space="preserve">    </w:t>
      </w:r>
      <w:r>
        <w:rPr>
          <w:rFonts w:cs="Calibri"/>
          <w:b/>
          <w:color w:val="9BBB59"/>
        </w:rPr>
        <w:t>Theorist</w:t>
      </w:r>
      <w:r>
        <w:rPr>
          <w:rFonts w:cs="Calibri"/>
          <w:b/>
        </w:rPr>
        <w:tab/>
      </w:r>
      <w:r>
        <w:rPr>
          <w:rFonts w:cs="Calibri"/>
          <w:b/>
        </w:rPr>
        <w:t xml:space="preserve">               </w:t>
      </w:r>
      <w:r>
        <w:rPr>
          <w:rFonts w:cs="Calibri"/>
          <w:b/>
          <w:color w:val="8064A2"/>
        </w:rPr>
        <w:t xml:space="preserve">Pragmatist  </w:t>
      </w:r>
      <w:r>
        <w:rPr>
          <w:rFonts w:cs="Calibri"/>
          <w:b/>
        </w:rPr>
        <w:t xml:space="preserve">     </w:t>
      </w:r>
    </w:p>
    <w:p w:rsidR="00BA24EB" w:rsidP="00BA24EB" w:rsidRDefault="00BA24EB" w14:paraId="7E671899" w14:textId="77777777">
      <w:pPr>
        <w:jc w:val="both"/>
        <w:rPr>
          <w:rFonts w:cs="Calibri"/>
        </w:rPr>
      </w:pPr>
    </w:p>
    <w:p w:rsidR="00BA24EB" w:rsidRDefault="00BA24EB" w14:paraId="18F32575" w14:textId="77777777">
      <w:pPr>
        <w:rPr>
          <w:rFonts w:cs="Calibri"/>
        </w:rPr>
      </w:pPr>
      <w:r>
        <w:rPr>
          <w:rFonts w:cs="Calibri"/>
        </w:rPr>
        <w:br w:type="page"/>
      </w:r>
    </w:p>
    <w:p w:rsidR="00BA24EB" w:rsidP="00BA24EB" w:rsidRDefault="00BA24EB" w14:paraId="5427AEA0" w14:textId="42F0B4FF">
      <w:pPr>
        <w:jc w:val="both"/>
        <w:rPr>
          <w:rFonts w:cs="Calibri"/>
        </w:rPr>
      </w:pPr>
      <w:r>
        <w:rPr>
          <w:rFonts w:cs="Calibri"/>
        </w:rPr>
        <w:lastRenderedPageBreak/>
        <w:t>This chart will help you work out which learning style you prefer</w:t>
      </w:r>
    </w:p>
    <w:p w:rsidR="00BA24EB" w:rsidP="00BA24EB" w:rsidRDefault="00BA24EB" w14:paraId="275C7D05" w14:textId="77777777">
      <w:pPr>
        <w:jc w:val="both"/>
        <w:rPr>
          <w:rFonts w:cs="Calibri"/>
        </w:rPr>
      </w:pPr>
    </w:p>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43"/>
        <w:gridCol w:w="1425"/>
        <w:gridCol w:w="1275"/>
        <w:gridCol w:w="1701"/>
        <w:gridCol w:w="3961"/>
      </w:tblGrid>
      <w:tr w:rsidRPr="00BA24EB" w:rsidR="00BA24EB" w:rsidTr="00BA24EB" w14:paraId="6BCF1DBF" w14:textId="77777777">
        <w:trPr>
          <w:trHeight w:val="268"/>
        </w:trPr>
        <w:tc>
          <w:tcPr>
            <w:tcW w:w="1543" w:type="dxa"/>
            <w:tcBorders>
              <w:top w:val="single" w:color="auto" w:sz="4" w:space="0"/>
              <w:left w:val="single" w:color="auto" w:sz="4" w:space="0"/>
              <w:bottom w:val="single" w:color="auto" w:sz="4" w:space="0"/>
              <w:right w:val="nil"/>
            </w:tcBorders>
            <w:hideMark/>
          </w:tcPr>
          <w:p w:rsidRPr="00BA24EB" w:rsidR="00BA24EB" w:rsidRDefault="00BA24EB" w14:paraId="11631282" w14:textId="77777777">
            <w:pPr>
              <w:jc w:val="center"/>
              <w:rPr>
                <w:rFonts w:asciiTheme="minorHAnsi" w:hAnsiTheme="minorHAnsi" w:cstheme="minorHAnsi"/>
              </w:rPr>
            </w:pPr>
            <w:r w:rsidRPr="00BA24EB">
              <w:rPr>
                <w:rFonts w:asciiTheme="minorHAnsi" w:hAnsiTheme="minorHAnsi" w:cstheme="minorHAnsi"/>
              </w:rPr>
              <w:t>Activist</w:t>
            </w:r>
          </w:p>
        </w:tc>
        <w:tc>
          <w:tcPr>
            <w:tcW w:w="1425" w:type="dxa"/>
            <w:tcBorders>
              <w:top w:val="single" w:color="auto" w:sz="4" w:space="0"/>
              <w:left w:val="nil"/>
              <w:bottom w:val="single" w:color="auto" w:sz="4" w:space="0"/>
              <w:right w:val="nil"/>
            </w:tcBorders>
            <w:hideMark/>
          </w:tcPr>
          <w:p w:rsidRPr="00BA24EB" w:rsidR="00BA24EB" w:rsidRDefault="00BA24EB" w14:paraId="20C9CBA9" w14:textId="77777777">
            <w:pPr>
              <w:jc w:val="center"/>
              <w:rPr>
                <w:rFonts w:asciiTheme="minorHAnsi" w:hAnsiTheme="minorHAnsi" w:cstheme="minorHAnsi"/>
              </w:rPr>
            </w:pPr>
            <w:r w:rsidRPr="00BA24EB">
              <w:rPr>
                <w:rFonts w:asciiTheme="minorHAnsi" w:hAnsiTheme="minorHAnsi" w:cstheme="minorHAnsi"/>
              </w:rPr>
              <w:t>Reflector</w:t>
            </w:r>
          </w:p>
        </w:tc>
        <w:tc>
          <w:tcPr>
            <w:tcW w:w="1275" w:type="dxa"/>
            <w:tcBorders>
              <w:top w:val="single" w:color="auto" w:sz="4" w:space="0"/>
              <w:left w:val="nil"/>
              <w:bottom w:val="single" w:color="auto" w:sz="4" w:space="0"/>
              <w:right w:val="nil"/>
            </w:tcBorders>
            <w:hideMark/>
          </w:tcPr>
          <w:p w:rsidRPr="00BA24EB" w:rsidR="00BA24EB" w:rsidRDefault="00BA24EB" w14:paraId="7896E257" w14:textId="77777777">
            <w:pPr>
              <w:jc w:val="center"/>
              <w:rPr>
                <w:rFonts w:asciiTheme="minorHAnsi" w:hAnsiTheme="minorHAnsi" w:cstheme="minorHAnsi"/>
              </w:rPr>
            </w:pPr>
            <w:r w:rsidRPr="00BA24EB">
              <w:rPr>
                <w:rFonts w:asciiTheme="minorHAnsi" w:hAnsiTheme="minorHAnsi" w:cstheme="minorHAnsi"/>
              </w:rPr>
              <w:t>Theorist</w:t>
            </w:r>
          </w:p>
        </w:tc>
        <w:tc>
          <w:tcPr>
            <w:tcW w:w="1701" w:type="dxa"/>
            <w:tcBorders>
              <w:top w:val="single" w:color="auto" w:sz="4" w:space="0"/>
              <w:left w:val="nil"/>
              <w:bottom w:val="single" w:color="auto" w:sz="4" w:space="0"/>
              <w:right w:val="single" w:color="auto" w:sz="4" w:space="0"/>
            </w:tcBorders>
            <w:hideMark/>
          </w:tcPr>
          <w:p w:rsidRPr="00BA24EB" w:rsidR="00BA24EB" w:rsidRDefault="00BA24EB" w14:paraId="4F761C8A" w14:textId="77777777">
            <w:pPr>
              <w:jc w:val="center"/>
              <w:rPr>
                <w:rFonts w:asciiTheme="minorHAnsi" w:hAnsiTheme="minorHAnsi" w:cstheme="minorHAnsi"/>
              </w:rPr>
            </w:pPr>
            <w:r w:rsidRPr="00BA24EB">
              <w:rPr>
                <w:rFonts w:asciiTheme="minorHAnsi" w:hAnsiTheme="minorHAnsi" w:cstheme="minorHAnsi"/>
              </w:rPr>
              <w:t>Pragmatist</w:t>
            </w:r>
          </w:p>
        </w:tc>
        <w:tc>
          <w:tcPr>
            <w:tcW w:w="3961" w:type="dxa"/>
            <w:tcBorders>
              <w:top w:val="nil"/>
              <w:left w:val="single" w:color="auto" w:sz="4" w:space="0"/>
              <w:bottom w:val="single" w:color="auto" w:sz="4" w:space="0"/>
              <w:right w:val="nil"/>
            </w:tcBorders>
          </w:tcPr>
          <w:p w:rsidRPr="00BA24EB" w:rsidR="00BA24EB" w:rsidRDefault="00BA24EB" w14:paraId="0131BA92" w14:textId="77777777">
            <w:pPr>
              <w:jc w:val="both"/>
              <w:rPr>
                <w:rFonts w:asciiTheme="minorHAnsi" w:hAnsiTheme="minorHAnsi" w:cstheme="minorHAnsi"/>
              </w:rPr>
            </w:pPr>
          </w:p>
        </w:tc>
      </w:tr>
      <w:tr w:rsidRPr="00BA24EB" w:rsidR="00BA24EB" w:rsidTr="00BA24EB" w14:paraId="77DAD1AD" w14:textId="77777777">
        <w:trPr>
          <w:trHeight w:val="1686"/>
        </w:trPr>
        <w:tc>
          <w:tcPr>
            <w:tcW w:w="1543" w:type="dxa"/>
            <w:tcBorders>
              <w:top w:val="single" w:color="auto" w:sz="4" w:space="0"/>
              <w:left w:val="single" w:color="auto" w:sz="4" w:space="0"/>
              <w:bottom w:val="single" w:color="auto" w:sz="4" w:space="0"/>
              <w:right w:val="single" w:color="auto" w:sz="4" w:space="0"/>
            </w:tcBorders>
            <w:shd w:val="clear" w:color="auto" w:fill="F2DBDB"/>
            <w:hideMark/>
          </w:tcPr>
          <w:p w:rsidRPr="00BA24EB" w:rsidR="00BA24EB" w:rsidRDefault="00BA24EB" w14:paraId="03B516C3" w14:textId="77777777">
            <w:pPr>
              <w:jc w:val="center"/>
              <w:rPr>
                <w:rFonts w:asciiTheme="minorHAnsi" w:hAnsiTheme="minorHAnsi" w:cstheme="minorHAnsi"/>
              </w:rPr>
            </w:pPr>
            <w:r w:rsidRPr="00BA24EB">
              <w:rPr>
                <w:rFonts w:asciiTheme="minorHAnsi" w:hAnsiTheme="minorHAnsi" w:cstheme="minorHAnsi"/>
              </w:rPr>
              <w:t>20</w:t>
            </w:r>
          </w:p>
          <w:p w:rsidRPr="00BA24EB" w:rsidR="00BA24EB" w:rsidRDefault="00BA24EB" w14:paraId="5536E4EB" w14:textId="77777777">
            <w:pPr>
              <w:jc w:val="center"/>
              <w:rPr>
                <w:rFonts w:asciiTheme="minorHAnsi" w:hAnsiTheme="minorHAnsi" w:cstheme="minorHAnsi"/>
              </w:rPr>
            </w:pPr>
            <w:r w:rsidRPr="00BA24EB">
              <w:rPr>
                <w:rFonts w:asciiTheme="minorHAnsi" w:hAnsiTheme="minorHAnsi" w:cstheme="minorHAnsi"/>
              </w:rPr>
              <w:t>19</w:t>
            </w:r>
          </w:p>
          <w:p w:rsidRPr="00BA24EB" w:rsidR="00BA24EB" w:rsidRDefault="00BA24EB" w14:paraId="35F90069" w14:textId="77777777">
            <w:pPr>
              <w:jc w:val="center"/>
              <w:rPr>
                <w:rFonts w:asciiTheme="minorHAnsi" w:hAnsiTheme="minorHAnsi" w:cstheme="minorHAnsi"/>
              </w:rPr>
            </w:pPr>
            <w:r w:rsidRPr="00BA24EB">
              <w:rPr>
                <w:rFonts w:asciiTheme="minorHAnsi" w:hAnsiTheme="minorHAnsi" w:cstheme="minorHAnsi"/>
              </w:rPr>
              <w:t>18</w:t>
            </w:r>
          </w:p>
          <w:p w:rsidRPr="00BA24EB" w:rsidR="00BA24EB" w:rsidRDefault="00BA24EB" w14:paraId="2C918B58" w14:textId="77777777">
            <w:pPr>
              <w:jc w:val="center"/>
              <w:rPr>
                <w:rFonts w:asciiTheme="minorHAnsi" w:hAnsiTheme="minorHAnsi" w:cstheme="minorHAnsi"/>
              </w:rPr>
            </w:pPr>
            <w:r w:rsidRPr="00BA24EB">
              <w:rPr>
                <w:rFonts w:asciiTheme="minorHAnsi" w:hAnsiTheme="minorHAnsi" w:cstheme="minorHAnsi"/>
              </w:rPr>
              <w:t>17</w:t>
            </w:r>
          </w:p>
          <w:p w:rsidRPr="00BA24EB" w:rsidR="00BA24EB" w:rsidRDefault="00BA24EB" w14:paraId="669B8895" w14:textId="77777777">
            <w:pPr>
              <w:jc w:val="center"/>
              <w:rPr>
                <w:rFonts w:asciiTheme="minorHAnsi" w:hAnsiTheme="minorHAnsi" w:cstheme="minorHAnsi"/>
              </w:rPr>
            </w:pPr>
            <w:r w:rsidRPr="00BA24EB">
              <w:rPr>
                <w:rFonts w:asciiTheme="minorHAnsi" w:hAnsiTheme="minorHAnsi" w:cstheme="minorHAnsi"/>
              </w:rPr>
              <w:t>16</w:t>
            </w:r>
          </w:p>
          <w:p w:rsidRPr="00BA24EB" w:rsidR="00BA24EB" w:rsidRDefault="00BA24EB" w14:paraId="77D39F42" w14:textId="77777777">
            <w:pPr>
              <w:jc w:val="center"/>
              <w:rPr>
                <w:rFonts w:asciiTheme="minorHAnsi" w:hAnsiTheme="minorHAnsi" w:cstheme="minorHAnsi"/>
              </w:rPr>
            </w:pPr>
            <w:r w:rsidRPr="00BA24EB">
              <w:rPr>
                <w:rFonts w:asciiTheme="minorHAnsi" w:hAnsiTheme="minorHAnsi" w:cstheme="minorHAnsi"/>
              </w:rPr>
              <w:t>15</w:t>
            </w:r>
          </w:p>
          <w:p w:rsidRPr="00BA24EB" w:rsidR="00BA24EB" w:rsidRDefault="00BA24EB" w14:paraId="0C918CBC" w14:textId="77777777">
            <w:pPr>
              <w:jc w:val="center"/>
              <w:rPr>
                <w:rFonts w:asciiTheme="minorHAnsi" w:hAnsiTheme="minorHAnsi" w:cstheme="minorHAnsi"/>
              </w:rPr>
            </w:pPr>
            <w:r w:rsidRPr="00BA24EB">
              <w:rPr>
                <w:rFonts w:asciiTheme="minorHAnsi" w:hAnsiTheme="minorHAnsi" w:cstheme="minorHAnsi"/>
              </w:rPr>
              <w:t>14</w:t>
            </w:r>
          </w:p>
          <w:p w:rsidRPr="00BA24EB" w:rsidR="00BA24EB" w:rsidRDefault="00BA24EB" w14:paraId="46D0AF2F" w14:textId="77777777">
            <w:pPr>
              <w:jc w:val="center"/>
              <w:rPr>
                <w:rFonts w:asciiTheme="minorHAnsi" w:hAnsiTheme="minorHAnsi" w:cstheme="minorHAnsi"/>
              </w:rPr>
            </w:pPr>
            <w:r w:rsidRPr="00BA24EB">
              <w:rPr>
                <w:rFonts w:asciiTheme="minorHAnsi" w:hAnsiTheme="minorHAnsi" w:cstheme="minorHAnsi"/>
              </w:rPr>
              <w:t>13</w:t>
            </w:r>
          </w:p>
        </w:tc>
        <w:tc>
          <w:tcPr>
            <w:tcW w:w="1425" w:type="dxa"/>
            <w:tcBorders>
              <w:top w:val="single" w:color="auto" w:sz="4" w:space="0"/>
              <w:left w:val="single" w:color="auto" w:sz="4" w:space="0"/>
              <w:bottom w:val="single" w:color="auto" w:sz="4" w:space="0"/>
              <w:right w:val="single" w:color="auto" w:sz="4" w:space="0"/>
            </w:tcBorders>
            <w:shd w:val="clear" w:color="auto" w:fill="DBE5F1"/>
          </w:tcPr>
          <w:p w:rsidRPr="00BA24EB" w:rsidR="00BA24EB" w:rsidRDefault="00BA24EB" w14:paraId="4EDD8254" w14:textId="77777777">
            <w:pPr>
              <w:jc w:val="center"/>
              <w:rPr>
                <w:rFonts w:asciiTheme="minorHAnsi" w:hAnsiTheme="minorHAnsi" w:cstheme="minorHAnsi"/>
              </w:rPr>
            </w:pPr>
            <w:r w:rsidRPr="00BA24EB">
              <w:rPr>
                <w:rFonts w:asciiTheme="minorHAnsi" w:hAnsiTheme="minorHAnsi" w:cstheme="minorHAnsi"/>
              </w:rPr>
              <w:t>20</w:t>
            </w:r>
          </w:p>
          <w:p w:rsidRPr="00BA24EB" w:rsidR="00BA24EB" w:rsidRDefault="00BA24EB" w14:paraId="22DDABB5" w14:textId="77777777">
            <w:pPr>
              <w:jc w:val="center"/>
              <w:rPr>
                <w:rFonts w:asciiTheme="minorHAnsi" w:hAnsiTheme="minorHAnsi" w:cstheme="minorHAnsi"/>
              </w:rPr>
            </w:pPr>
          </w:p>
          <w:p w:rsidRPr="00BA24EB" w:rsidR="00BA24EB" w:rsidRDefault="00BA24EB" w14:paraId="2D10F467" w14:textId="77777777">
            <w:pPr>
              <w:jc w:val="center"/>
              <w:rPr>
                <w:rFonts w:asciiTheme="minorHAnsi" w:hAnsiTheme="minorHAnsi" w:cstheme="minorHAnsi"/>
              </w:rPr>
            </w:pPr>
          </w:p>
          <w:p w:rsidRPr="00BA24EB" w:rsidR="00BA24EB" w:rsidRDefault="00BA24EB" w14:paraId="7E7CEF5A" w14:textId="77777777">
            <w:pPr>
              <w:jc w:val="center"/>
              <w:rPr>
                <w:rFonts w:asciiTheme="minorHAnsi" w:hAnsiTheme="minorHAnsi" w:cstheme="minorHAnsi"/>
              </w:rPr>
            </w:pPr>
          </w:p>
          <w:p w:rsidRPr="00BA24EB" w:rsidR="00BA24EB" w:rsidRDefault="00BA24EB" w14:paraId="19F74B08" w14:textId="77777777">
            <w:pPr>
              <w:jc w:val="center"/>
              <w:rPr>
                <w:rFonts w:asciiTheme="minorHAnsi" w:hAnsiTheme="minorHAnsi" w:cstheme="minorHAnsi"/>
              </w:rPr>
            </w:pPr>
            <w:r w:rsidRPr="00BA24EB">
              <w:rPr>
                <w:rFonts w:asciiTheme="minorHAnsi" w:hAnsiTheme="minorHAnsi" w:cstheme="minorHAnsi"/>
              </w:rPr>
              <w:t>19</w:t>
            </w:r>
          </w:p>
          <w:p w:rsidRPr="00BA24EB" w:rsidR="00BA24EB" w:rsidRDefault="00BA24EB" w14:paraId="3F0624C8" w14:textId="77777777">
            <w:pPr>
              <w:jc w:val="center"/>
              <w:rPr>
                <w:rFonts w:asciiTheme="minorHAnsi" w:hAnsiTheme="minorHAnsi" w:cstheme="minorHAnsi"/>
              </w:rPr>
            </w:pPr>
          </w:p>
          <w:p w:rsidRPr="00BA24EB" w:rsidR="00BA24EB" w:rsidRDefault="00BA24EB" w14:paraId="69BDF34E" w14:textId="77777777">
            <w:pPr>
              <w:jc w:val="center"/>
              <w:rPr>
                <w:rFonts w:asciiTheme="minorHAnsi" w:hAnsiTheme="minorHAnsi" w:cstheme="minorHAnsi"/>
              </w:rPr>
            </w:pPr>
          </w:p>
          <w:p w:rsidRPr="00BA24EB" w:rsidR="00BA24EB" w:rsidRDefault="00BA24EB" w14:paraId="372BF1B2" w14:textId="77777777">
            <w:pPr>
              <w:jc w:val="center"/>
              <w:rPr>
                <w:rFonts w:asciiTheme="minorHAnsi" w:hAnsiTheme="minorHAnsi" w:cstheme="minorHAnsi"/>
              </w:rPr>
            </w:pPr>
            <w:r w:rsidRPr="00BA24EB">
              <w:rPr>
                <w:rFonts w:asciiTheme="minorHAnsi" w:hAnsiTheme="minorHAnsi" w:cstheme="minorHAnsi"/>
              </w:rPr>
              <w:t>18</w:t>
            </w:r>
          </w:p>
        </w:tc>
        <w:tc>
          <w:tcPr>
            <w:tcW w:w="1275" w:type="dxa"/>
            <w:tcBorders>
              <w:top w:val="single" w:color="auto" w:sz="4" w:space="0"/>
              <w:left w:val="single" w:color="auto" w:sz="4" w:space="0"/>
              <w:bottom w:val="single" w:color="auto" w:sz="4" w:space="0"/>
              <w:right w:val="single" w:color="auto" w:sz="4" w:space="0"/>
            </w:tcBorders>
            <w:shd w:val="clear" w:color="auto" w:fill="EAF1DD"/>
          </w:tcPr>
          <w:p w:rsidRPr="00BA24EB" w:rsidR="00BA24EB" w:rsidRDefault="00BA24EB" w14:paraId="2BE404E5" w14:textId="77777777">
            <w:pPr>
              <w:jc w:val="center"/>
              <w:rPr>
                <w:rFonts w:asciiTheme="minorHAnsi" w:hAnsiTheme="minorHAnsi" w:cstheme="minorHAnsi"/>
              </w:rPr>
            </w:pPr>
            <w:r w:rsidRPr="00BA24EB">
              <w:rPr>
                <w:rFonts w:asciiTheme="minorHAnsi" w:hAnsiTheme="minorHAnsi" w:cstheme="minorHAnsi"/>
              </w:rPr>
              <w:t>20</w:t>
            </w:r>
          </w:p>
          <w:p w:rsidRPr="00BA24EB" w:rsidR="00BA24EB" w:rsidRDefault="00BA24EB" w14:paraId="659C86C0" w14:textId="77777777">
            <w:pPr>
              <w:jc w:val="center"/>
              <w:rPr>
                <w:rFonts w:asciiTheme="minorHAnsi" w:hAnsiTheme="minorHAnsi" w:cstheme="minorHAnsi"/>
              </w:rPr>
            </w:pPr>
          </w:p>
          <w:p w:rsidRPr="00BA24EB" w:rsidR="00BA24EB" w:rsidRDefault="00BA24EB" w14:paraId="40EA717B" w14:textId="77777777">
            <w:pPr>
              <w:jc w:val="center"/>
              <w:rPr>
                <w:rFonts w:asciiTheme="minorHAnsi" w:hAnsiTheme="minorHAnsi" w:cstheme="minorHAnsi"/>
              </w:rPr>
            </w:pPr>
            <w:r w:rsidRPr="00BA24EB">
              <w:rPr>
                <w:rFonts w:asciiTheme="minorHAnsi" w:hAnsiTheme="minorHAnsi" w:cstheme="minorHAnsi"/>
              </w:rPr>
              <w:t>19</w:t>
            </w:r>
          </w:p>
          <w:p w:rsidRPr="00BA24EB" w:rsidR="00BA24EB" w:rsidRDefault="00BA24EB" w14:paraId="7D104D94" w14:textId="77777777">
            <w:pPr>
              <w:jc w:val="center"/>
              <w:rPr>
                <w:rFonts w:asciiTheme="minorHAnsi" w:hAnsiTheme="minorHAnsi" w:cstheme="minorHAnsi"/>
              </w:rPr>
            </w:pPr>
          </w:p>
          <w:p w:rsidRPr="00BA24EB" w:rsidR="00BA24EB" w:rsidRDefault="00BA24EB" w14:paraId="757D150F" w14:textId="77777777">
            <w:pPr>
              <w:jc w:val="center"/>
              <w:rPr>
                <w:rFonts w:asciiTheme="minorHAnsi" w:hAnsiTheme="minorHAnsi" w:cstheme="minorHAnsi"/>
              </w:rPr>
            </w:pPr>
            <w:r w:rsidRPr="00BA24EB">
              <w:rPr>
                <w:rFonts w:asciiTheme="minorHAnsi" w:hAnsiTheme="minorHAnsi" w:cstheme="minorHAnsi"/>
              </w:rPr>
              <w:t>18</w:t>
            </w:r>
          </w:p>
          <w:p w:rsidRPr="00BA24EB" w:rsidR="00BA24EB" w:rsidRDefault="00BA24EB" w14:paraId="5A9DC8AC" w14:textId="77777777">
            <w:pPr>
              <w:jc w:val="center"/>
              <w:rPr>
                <w:rFonts w:asciiTheme="minorHAnsi" w:hAnsiTheme="minorHAnsi" w:cstheme="minorHAnsi"/>
              </w:rPr>
            </w:pPr>
          </w:p>
          <w:p w:rsidRPr="00BA24EB" w:rsidR="00BA24EB" w:rsidRDefault="00BA24EB" w14:paraId="722861CC" w14:textId="77777777">
            <w:pPr>
              <w:jc w:val="center"/>
              <w:rPr>
                <w:rFonts w:asciiTheme="minorHAnsi" w:hAnsiTheme="minorHAnsi" w:cstheme="minorHAnsi"/>
              </w:rPr>
            </w:pPr>
            <w:r w:rsidRPr="00BA24EB">
              <w:rPr>
                <w:rFonts w:asciiTheme="minorHAnsi" w:hAnsiTheme="minorHAnsi" w:cstheme="minorHAnsi"/>
              </w:rPr>
              <w:t>17</w:t>
            </w:r>
          </w:p>
          <w:p w:rsidRPr="00BA24EB" w:rsidR="00BA24EB" w:rsidRDefault="00BA24EB" w14:paraId="123CBDDB" w14:textId="77777777">
            <w:pPr>
              <w:jc w:val="center"/>
              <w:rPr>
                <w:rFonts w:asciiTheme="minorHAnsi" w:hAnsiTheme="minorHAnsi" w:cstheme="minorHAnsi"/>
              </w:rPr>
            </w:pPr>
          </w:p>
          <w:p w:rsidRPr="00BA24EB" w:rsidR="00BA24EB" w:rsidRDefault="00BA24EB" w14:paraId="3F4C4004" w14:textId="77777777">
            <w:pPr>
              <w:jc w:val="center"/>
              <w:rPr>
                <w:rFonts w:asciiTheme="minorHAnsi" w:hAnsiTheme="minorHAnsi" w:cstheme="minorHAnsi"/>
              </w:rPr>
            </w:pPr>
            <w:r w:rsidRPr="00BA24EB">
              <w:rPr>
                <w:rFonts w:asciiTheme="minorHAnsi" w:hAnsiTheme="minorHAnsi" w:cstheme="minorHAnsi"/>
              </w:rPr>
              <w:t>16</w:t>
            </w:r>
          </w:p>
        </w:tc>
        <w:tc>
          <w:tcPr>
            <w:tcW w:w="1701" w:type="dxa"/>
            <w:tcBorders>
              <w:top w:val="single" w:color="auto" w:sz="4" w:space="0"/>
              <w:left w:val="single" w:color="auto" w:sz="4" w:space="0"/>
              <w:bottom w:val="single" w:color="auto" w:sz="4" w:space="0"/>
              <w:right w:val="single" w:color="auto" w:sz="4" w:space="0"/>
            </w:tcBorders>
            <w:shd w:val="clear" w:color="auto" w:fill="E5DFEC"/>
          </w:tcPr>
          <w:p w:rsidRPr="00BA24EB" w:rsidR="00BA24EB" w:rsidRDefault="00BA24EB" w14:paraId="6B40C1E7" w14:textId="77777777">
            <w:pPr>
              <w:jc w:val="center"/>
              <w:rPr>
                <w:rFonts w:asciiTheme="minorHAnsi" w:hAnsiTheme="minorHAnsi" w:cstheme="minorHAnsi"/>
              </w:rPr>
            </w:pPr>
            <w:r w:rsidRPr="00BA24EB">
              <w:rPr>
                <w:rFonts w:asciiTheme="minorHAnsi" w:hAnsiTheme="minorHAnsi" w:cstheme="minorHAnsi"/>
              </w:rPr>
              <w:t>20</w:t>
            </w:r>
          </w:p>
          <w:p w:rsidRPr="00BA24EB" w:rsidR="00BA24EB" w:rsidRDefault="00BA24EB" w14:paraId="2E5B9CB3" w14:textId="77777777">
            <w:pPr>
              <w:jc w:val="center"/>
              <w:rPr>
                <w:rFonts w:asciiTheme="minorHAnsi" w:hAnsiTheme="minorHAnsi" w:cstheme="minorHAnsi"/>
              </w:rPr>
            </w:pPr>
          </w:p>
          <w:p w:rsidRPr="00BA24EB" w:rsidR="00BA24EB" w:rsidRDefault="00BA24EB" w14:paraId="0B975A85" w14:textId="77777777">
            <w:pPr>
              <w:jc w:val="center"/>
              <w:rPr>
                <w:rFonts w:asciiTheme="minorHAnsi" w:hAnsiTheme="minorHAnsi" w:cstheme="minorHAnsi"/>
              </w:rPr>
            </w:pPr>
            <w:r w:rsidRPr="00BA24EB">
              <w:rPr>
                <w:rFonts w:asciiTheme="minorHAnsi" w:hAnsiTheme="minorHAnsi" w:cstheme="minorHAnsi"/>
              </w:rPr>
              <w:t>19</w:t>
            </w:r>
          </w:p>
          <w:p w:rsidRPr="00BA24EB" w:rsidR="00BA24EB" w:rsidRDefault="00BA24EB" w14:paraId="48784B7A" w14:textId="77777777">
            <w:pPr>
              <w:jc w:val="center"/>
              <w:rPr>
                <w:rFonts w:asciiTheme="minorHAnsi" w:hAnsiTheme="minorHAnsi" w:cstheme="minorHAnsi"/>
              </w:rPr>
            </w:pPr>
          </w:p>
          <w:p w:rsidRPr="00BA24EB" w:rsidR="00BA24EB" w:rsidRDefault="00BA24EB" w14:paraId="49F452C6" w14:textId="77777777">
            <w:pPr>
              <w:jc w:val="center"/>
              <w:rPr>
                <w:rFonts w:asciiTheme="minorHAnsi" w:hAnsiTheme="minorHAnsi" w:cstheme="minorHAnsi"/>
              </w:rPr>
            </w:pPr>
            <w:r w:rsidRPr="00BA24EB">
              <w:rPr>
                <w:rFonts w:asciiTheme="minorHAnsi" w:hAnsiTheme="minorHAnsi" w:cstheme="minorHAnsi"/>
              </w:rPr>
              <w:t>18</w:t>
            </w:r>
          </w:p>
          <w:p w:rsidRPr="00BA24EB" w:rsidR="00BA24EB" w:rsidRDefault="00BA24EB" w14:paraId="3D184C66" w14:textId="77777777">
            <w:pPr>
              <w:jc w:val="center"/>
              <w:rPr>
                <w:rFonts w:asciiTheme="minorHAnsi" w:hAnsiTheme="minorHAnsi" w:cstheme="minorHAnsi"/>
              </w:rPr>
            </w:pPr>
          </w:p>
          <w:p w:rsidRPr="00BA24EB" w:rsidR="00BA24EB" w:rsidRDefault="00BA24EB" w14:paraId="6837B00E" w14:textId="77777777">
            <w:pPr>
              <w:jc w:val="center"/>
              <w:rPr>
                <w:rFonts w:asciiTheme="minorHAnsi" w:hAnsiTheme="minorHAnsi" w:cstheme="minorHAnsi"/>
              </w:rPr>
            </w:pPr>
            <w:r w:rsidRPr="00BA24EB">
              <w:rPr>
                <w:rFonts w:asciiTheme="minorHAnsi" w:hAnsiTheme="minorHAnsi" w:cstheme="minorHAnsi"/>
              </w:rPr>
              <w:t>17</w:t>
            </w:r>
          </w:p>
        </w:tc>
        <w:tc>
          <w:tcPr>
            <w:tcW w:w="3961" w:type="dxa"/>
            <w:tcBorders>
              <w:top w:val="single" w:color="auto" w:sz="4" w:space="0"/>
              <w:left w:val="single" w:color="auto" w:sz="4" w:space="0"/>
              <w:bottom w:val="single" w:color="auto" w:sz="4" w:space="0"/>
              <w:right w:val="single" w:color="auto" w:sz="4" w:space="0"/>
            </w:tcBorders>
          </w:tcPr>
          <w:p w:rsidRPr="00BA24EB" w:rsidR="00BA24EB" w:rsidRDefault="00BA24EB" w14:paraId="3B6A0278" w14:textId="77777777">
            <w:pPr>
              <w:rPr>
                <w:rFonts w:asciiTheme="minorHAnsi" w:hAnsiTheme="minorHAnsi" w:cstheme="minorHAnsi"/>
              </w:rPr>
            </w:pPr>
          </w:p>
          <w:p w:rsidRPr="00BA24EB" w:rsidR="00BA24EB" w:rsidRDefault="00BA24EB" w14:paraId="6CED9952" w14:textId="77777777">
            <w:pPr>
              <w:rPr>
                <w:rFonts w:asciiTheme="minorHAnsi" w:hAnsiTheme="minorHAnsi" w:cstheme="minorHAnsi"/>
              </w:rPr>
            </w:pPr>
          </w:p>
          <w:p w:rsidRPr="00BA24EB" w:rsidR="00BA24EB" w:rsidRDefault="00BA24EB" w14:paraId="721FD5EC" w14:textId="77777777">
            <w:pPr>
              <w:rPr>
                <w:rFonts w:asciiTheme="minorHAnsi" w:hAnsiTheme="minorHAnsi" w:cstheme="minorHAnsi"/>
              </w:rPr>
            </w:pPr>
          </w:p>
          <w:p w:rsidRPr="00BA24EB" w:rsidR="00BA24EB" w:rsidRDefault="00BA24EB" w14:paraId="4A5EB7BE" w14:textId="77777777">
            <w:pPr>
              <w:jc w:val="both"/>
              <w:rPr>
                <w:rFonts w:asciiTheme="minorHAnsi" w:hAnsiTheme="minorHAnsi" w:cstheme="minorHAnsi"/>
              </w:rPr>
            </w:pPr>
          </w:p>
          <w:p w:rsidRPr="00BA24EB" w:rsidR="00BA24EB" w:rsidRDefault="00BA24EB" w14:paraId="2EBBDB5A" w14:textId="77777777">
            <w:pPr>
              <w:jc w:val="both"/>
              <w:rPr>
                <w:rFonts w:asciiTheme="minorHAnsi" w:hAnsiTheme="minorHAnsi" w:cstheme="minorHAnsi"/>
              </w:rPr>
            </w:pPr>
            <w:r w:rsidRPr="00BA24EB">
              <w:rPr>
                <w:rFonts w:asciiTheme="minorHAnsi" w:hAnsiTheme="minorHAnsi" w:cstheme="minorHAnsi"/>
              </w:rPr>
              <w:t>Very strong preference</w:t>
            </w:r>
          </w:p>
        </w:tc>
      </w:tr>
      <w:tr w:rsidRPr="00BA24EB" w:rsidR="00BA24EB" w:rsidTr="00BA24EB" w14:paraId="22A449C6" w14:textId="77777777">
        <w:trPr>
          <w:trHeight w:val="644"/>
        </w:trPr>
        <w:tc>
          <w:tcPr>
            <w:tcW w:w="1543" w:type="dxa"/>
            <w:tcBorders>
              <w:top w:val="single" w:color="auto" w:sz="4" w:space="0"/>
              <w:left w:val="single" w:color="auto" w:sz="4" w:space="0"/>
              <w:bottom w:val="single" w:color="auto" w:sz="4" w:space="0"/>
              <w:right w:val="single" w:color="auto" w:sz="4" w:space="0"/>
            </w:tcBorders>
            <w:shd w:val="clear" w:color="auto" w:fill="F2DBDB"/>
          </w:tcPr>
          <w:p w:rsidRPr="00BA24EB" w:rsidR="00BA24EB" w:rsidRDefault="00BA24EB" w14:paraId="20AACCB7" w14:textId="77777777">
            <w:pPr>
              <w:jc w:val="center"/>
              <w:rPr>
                <w:rFonts w:asciiTheme="minorHAnsi" w:hAnsiTheme="minorHAnsi" w:cstheme="minorHAnsi"/>
              </w:rPr>
            </w:pPr>
            <w:r w:rsidRPr="00BA24EB">
              <w:rPr>
                <w:rFonts w:asciiTheme="minorHAnsi" w:hAnsiTheme="minorHAnsi" w:cstheme="minorHAnsi"/>
              </w:rPr>
              <w:t>12</w:t>
            </w:r>
          </w:p>
          <w:p w:rsidRPr="00BA24EB" w:rsidR="00BA24EB" w:rsidRDefault="00BA24EB" w14:paraId="537C4D7D" w14:textId="77777777">
            <w:pPr>
              <w:jc w:val="both"/>
              <w:rPr>
                <w:rFonts w:asciiTheme="minorHAnsi" w:hAnsiTheme="minorHAnsi" w:cstheme="minorHAnsi"/>
              </w:rPr>
            </w:pPr>
          </w:p>
          <w:p w:rsidRPr="00BA24EB" w:rsidR="00BA24EB" w:rsidRDefault="00BA24EB" w14:paraId="62B59969" w14:textId="77777777">
            <w:pPr>
              <w:jc w:val="center"/>
              <w:rPr>
                <w:rFonts w:asciiTheme="minorHAnsi" w:hAnsiTheme="minorHAnsi" w:cstheme="minorHAnsi"/>
              </w:rPr>
            </w:pPr>
            <w:r w:rsidRPr="00BA24EB">
              <w:rPr>
                <w:rFonts w:asciiTheme="minorHAnsi" w:hAnsiTheme="minorHAnsi" w:cstheme="minorHAnsi"/>
              </w:rPr>
              <w:t>11</w:t>
            </w:r>
          </w:p>
        </w:tc>
        <w:tc>
          <w:tcPr>
            <w:tcW w:w="1425" w:type="dxa"/>
            <w:tcBorders>
              <w:top w:val="single" w:color="auto" w:sz="4" w:space="0"/>
              <w:left w:val="single" w:color="auto" w:sz="4" w:space="0"/>
              <w:bottom w:val="single" w:color="auto" w:sz="4" w:space="0"/>
              <w:right w:val="single" w:color="auto" w:sz="4" w:space="0"/>
            </w:tcBorders>
            <w:shd w:val="clear" w:color="auto" w:fill="DBE5F1"/>
            <w:hideMark/>
          </w:tcPr>
          <w:p w:rsidRPr="00BA24EB" w:rsidR="00BA24EB" w:rsidRDefault="00BA24EB" w14:paraId="6BCB4BA6" w14:textId="77777777">
            <w:pPr>
              <w:jc w:val="center"/>
              <w:rPr>
                <w:rFonts w:asciiTheme="minorHAnsi" w:hAnsiTheme="minorHAnsi" w:cstheme="minorHAnsi"/>
              </w:rPr>
            </w:pPr>
            <w:r w:rsidRPr="00BA24EB">
              <w:rPr>
                <w:rFonts w:asciiTheme="minorHAnsi" w:hAnsiTheme="minorHAnsi" w:cstheme="minorHAnsi"/>
              </w:rPr>
              <w:t>17</w:t>
            </w:r>
          </w:p>
          <w:p w:rsidRPr="00BA24EB" w:rsidR="00BA24EB" w:rsidRDefault="00BA24EB" w14:paraId="71221ED4" w14:textId="77777777">
            <w:pPr>
              <w:jc w:val="center"/>
              <w:rPr>
                <w:rFonts w:asciiTheme="minorHAnsi" w:hAnsiTheme="minorHAnsi" w:cstheme="minorHAnsi"/>
              </w:rPr>
            </w:pPr>
            <w:r w:rsidRPr="00BA24EB">
              <w:rPr>
                <w:rFonts w:asciiTheme="minorHAnsi" w:hAnsiTheme="minorHAnsi" w:cstheme="minorHAnsi"/>
              </w:rPr>
              <w:t>16</w:t>
            </w:r>
          </w:p>
          <w:p w:rsidRPr="00BA24EB" w:rsidR="00BA24EB" w:rsidRDefault="00BA24EB" w14:paraId="4505B136" w14:textId="77777777">
            <w:pPr>
              <w:jc w:val="center"/>
              <w:rPr>
                <w:rFonts w:asciiTheme="minorHAnsi" w:hAnsiTheme="minorHAnsi" w:cstheme="minorHAnsi"/>
              </w:rPr>
            </w:pPr>
            <w:r w:rsidRPr="00BA24EB">
              <w:rPr>
                <w:rFonts w:asciiTheme="minorHAnsi" w:hAnsiTheme="minorHAnsi" w:cstheme="minorHAnsi"/>
              </w:rPr>
              <w:t>15</w:t>
            </w:r>
          </w:p>
        </w:tc>
        <w:tc>
          <w:tcPr>
            <w:tcW w:w="1275" w:type="dxa"/>
            <w:tcBorders>
              <w:top w:val="single" w:color="auto" w:sz="4" w:space="0"/>
              <w:left w:val="single" w:color="auto" w:sz="4" w:space="0"/>
              <w:bottom w:val="single" w:color="auto" w:sz="4" w:space="0"/>
              <w:right w:val="single" w:color="auto" w:sz="4" w:space="0"/>
            </w:tcBorders>
            <w:shd w:val="clear" w:color="auto" w:fill="EAF1DD"/>
          </w:tcPr>
          <w:p w:rsidRPr="00BA24EB" w:rsidR="00BA24EB" w:rsidRDefault="00BA24EB" w14:paraId="066C4AC0" w14:textId="77777777">
            <w:pPr>
              <w:jc w:val="center"/>
              <w:rPr>
                <w:rFonts w:asciiTheme="minorHAnsi" w:hAnsiTheme="minorHAnsi" w:cstheme="minorHAnsi"/>
              </w:rPr>
            </w:pPr>
            <w:r w:rsidRPr="00BA24EB">
              <w:rPr>
                <w:rFonts w:asciiTheme="minorHAnsi" w:hAnsiTheme="minorHAnsi" w:cstheme="minorHAnsi"/>
              </w:rPr>
              <w:t>15</w:t>
            </w:r>
          </w:p>
          <w:p w:rsidRPr="00BA24EB" w:rsidR="00BA24EB" w:rsidRDefault="00BA24EB" w14:paraId="037C4AF8" w14:textId="77777777">
            <w:pPr>
              <w:jc w:val="center"/>
              <w:rPr>
                <w:rFonts w:asciiTheme="minorHAnsi" w:hAnsiTheme="minorHAnsi" w:cstheme="minorHAnsi"/>
              </w:rPr>
            </w:pPr>
          </w:p>
          <w:p w:rsidRPr="00BA24EB" w:rsidR="00BA24EB" w:rsidRDefault="00BA24EB" w14:paraId="5254CDCE" w14:textId="77777777">
            <w:pPr>
              <w:jc w:val="center"/>
              <w:rPr>
                <w:rFonts w:asciiTheme="minorHAnsi" w:hAnsiTheme="minorHAnsi" w:cstheme="minorHAnsi"/>
              </w:rPr>
            </w:pPr>
            <w:r w:rsidRPr="00BA24EB">
              <w:rPr>
                <w:rFonts w:asciiTheme="minorHAnsi" w:hAnsiTheme="minorHAnsi" w:cstheme="minorHAnsi"/>
              </w:rPr>
              <w:t>14</w:t>
            </w:r>
          </w:p>
        </w:tc>
        <w:tc>
          <w:tcPr>
            <w:tcW w:w="1701" w:type="dxa"/>
            <w:tcBorders>
              <w:top w:val="single" w:color="auto" w:sz="4" w:space="0"/>
              <w:left w:val="single" w:color="auto" w:sz="4" w:space="0"/>
              <w:bottom w:val="single" w:color="auto" w:sz="4" w:space="0"/>
              <w:right w:val="single" w:color="auto" w:sz="4" w:space="0"/>
            </w:tcBorders>
            <w:shd w:val="clear" w:color="auto" w:fill="E5DFEC"/>
          </w:tcPr>
          <w:p w:rsidRPr="00BA24EB" w:rsidR="00BA24EB" w:rsidRDefault="00BA24EB" w14:paraId="1A683D24" w14:textId="77777777">
            <w:pPr>
              <w:jc w:val="center"/>
              <w:rPr>
                <w:rFonts w:asciiTheme="minorHAnsi" w:hAnsiTheme="minorHAnsi" w:cstheme="minorHAnsi"/>
              </w:rPr>
            </w:pPr>
            <w:r w:rsidRPr="00BA24EB">
              <w:rPr>
                <w:rFonts w:asciiTheme="minorHAnsi" w:hAnsiTheme="minorHAnsi" w:cstheme="minorHAnsi"/>
              </w:rPr>
              <w:t>16</w:t>
            </w:r>
          </w:p>
          <w:p w:rsidRPr="00BA24EB" w:rsidR="00BA24EB" w:rsidRDefault="00BA24EB" w14:paraId="2BFE57BC" w14:textId="77777777">
            <w:pPr>
              <w:jc w:val="both"/>
              <w:rPr>
                <w:rFonts w:asciiTheme="minorHAnsi" w:hAnsiTheme="minorHAnsi" w:cstheme="minorHAnsi"/>
              </w:rPr>
            </w:pPr>
          </w:p>
          <w:p w:rsidRPr="00BA24EB" w:rsidR="00BA24EB" w:rsidRDefault="00BA24EB" w14:paraId="57788FFA" w14:textId="77777777">
            <w:pPr>
              <w:jc w:val="center"/>
              <w:rPr>
                <w:rFonts w:asciiTheme="minorHAnsi" w:hAnsiTheme="minorHAnsi" w:cstheme="minorHAnsi"/>
              </w:rPr>
            </w:pPr>
            <w:r w:rsidRPr="00BA24EB">
              <w:rPr>
                <w:rFonts w:asciiTheme="minorHAnsi" w:hAnsiTheme="minorHAnsi" w:cstheme="minorHAnsi"/>
              </w:rPr>
              <w:t>15</w:t>
            </w:r>
          </w:p>
        </w:tc>
        <w:tc>
          <w:tcPr>
            <w:tcW w:w="3961" w:type="dxa"/>
            <w:tcBorders>
              <w:top w:val="single" w:color="auto" w:sz="4" w:space="0"/>
              <w:left w:val="single" w:color="auto" w:sz="4" w:space="0"/>
              <w:bottom w:val="single" w:color="auto" w:sz="4" w:space="0"/>
              <w:right w:val="single" w:color="auto" w:sz="4" w:space="0"/>
            </w:tcBorders>
          </w:tcPr>
          <w:p w:rsidRPr="00BA24EB" w:rsidR="00BA24EB" w:rsidRDefault="00BA24EB" w14:paraId="47384B01" w14:textId="77777777">
            <w:pPr>
              <w:rPr>
                <w:rFonts w:asciiTheme="minorHAnsi" w:hAnsiTheme="minorHAnsi" w:cstheme="minorHAnsi"/>
              </w:rPr>
            </w:pPr>
          </w:p>
          <w:p w:rsidRPr="00BA24EB" w:rsidR="00BA24EB" w:rsidRDefault="00BA24EB" w14:paraId="55A22F64" w14:textId="77777777">
            <w:pPr>
              <w:rPr>
                <w:rFonts w:asciiTheme="minorHAnsi" w:hAnsiTheme="minorHAnsi" w:cstheme="minorHAnsi"/>
              </w:rPr>
            </w:pPr>
            <w:r w:rsidRPr="00BA24EB">
              <w:rPr>
                <w:rFonts w:asciiTheme="minorHAnsi" w:hAnsiTheme="minorHAnsi" w:cstheme="minorHAnsi"/>
              </w:rPr>
              <w:t>Strong preference</w:t>
            </w:r>
          </w:p>
          <w:p w:rsidRPr="00BA24EB" w:rsidR="00BA24EB" w:rsidRDefault="00BA24EB" w14:paraId="4A00FADA" w14:textId="77777777">
            <w:pPr>
              <w:jc w:val="both"/>
              <w:rPr>
                <w:rFonts w:asciiTheme="minorHAnsi" w:hAnsiTheme="minorHAnsi" w:cstheme="minorHAnsi"/>
              </w:rPr>
            </w:pPr>
          </w:p>
        </w:tc>
      </w:tr>
      <w:tr w:rsidRPr="00BA24EB" w:rsidR="00BA24EB" w:rsidTr="00BA24EB" w14:paraId="1E63CB2F" w14:textId="77777777">
        <w:trPr>
          <w:trHeight w:val="844"/>
        </w:trPr>
        <w:tc>
          <w:tcPr>
            <w:tcW w:w="1543" w:type="dxa"/>
            <w:tcBorders>
              <w:top w:val="single" w:color="auto" w:sz="4" w:space="0"/>
              <w:left w:val="single" w:color="auto" w:sz="4" w:space="0"/>
              <w:bottom w:val="single" w:color="auto" w:sz="4" w:space="0"/>
              <w:right w:val="single" w:color="auto" w:sz="4" w:space="0"/>
            </w:tcBorders>
            <w:shd w:val="clear" w:color="auto" w:fill="F2DBDB"/>
            <w:hideMark/>
          </w:tcPr>
          <w:p w:rsidRPr="00BA24EB" w:rsidR="00BA24EB" w:rsidRDefault="00BA24EB" w14:paraId="13AEFCD6" w14:textId="77777777">
            <w:pPr>
              <w:jc w:val="center"/>
              <w:rPr>
                <w:rFonts w:asciiTheme="minorHAnsi" w:hAnsiTheme="minorHAnsi" w:cstheme="minorHAnsi"/>
              </w:rPr>
            </w:pPr>
            <w:r w:rsidRPr="00BA24EB">
              <w:rPr>
                <w:rFonts w:asciiTheme="minorHAnsi" w:hAnsiTheme="minorHAnsi" w:cstheme="minorHAnsi"/>
              </w:rPr>
              <w:t>10</w:t>
            </w:r>
          </w:p>
          <w:p w:rsidRPr="00BA24EB" w:rsidR="00BA24EB" w:rsidRDefault="00BA24EB" w14:paraId="3B26514B" w14:textId="77777777">
            <w:pPr>
              <w:jc w:val="center"/>
              <w:rPr>
                <w:rFonts w:asciiTheme="minorHAnsi" w:hAnsiTheme="minorHAnsi" w:cstheme="minorHAnsi"/>
              </w:rPr>
            </w:pPr>
            <w:r w:rsidRPr="00BA24EB">
              <w:rPr>
                <w:rFonts w:asciiTheme="minorHAnsi" w:hAnsiTheme="minorHAnsi" w:cstheme="minorHAnsi"/>
              </w:rPr>
              <w:t>9</w:t>
            </w:r>
          </w:p>
          <w:p w:rsidRPr="00BA24EB" w:rsidR="00BA24EB" w:rsidRDefault="00BA24EB" w14:paraId="480982E3" w14:textId="77777777">
            <w:pPr>
              <w:jc w:val="center"/>
              <w:rPr>
                <w:rFonts w:asciiTheme="minorHAnsi" w:hAnsiTheme="minorHAnsi" w:cstheme="minorHAnsi"/>
              </w:rPr>
            </w:pPr>
            <w:r w:rsidRPr="00BA24EB">
              <w:rPr>
                <w:rFonts w:asciiTheme="minorHAnsi" w:hAnsiTheme="minorHAnsi" w:cstheme="minorHAnsi"/>
              </w:rPr>
              <w:t>8</w:t>
            </w:r>
          </w:p>
          <w:p w:rsidRPr="00BA24EB" w:rsidR="00BA24EB" w:rsidRDefault="00BA24EB" w14:paraId="2FEF13BC" w14:textId="77777777">
            <w:pPr>
              <w:jc w:val="center"/>
              <w:rPr>
                <w:rFonts w:asciiTheme="minorHAnsi" w:hAnsiTheme="minorHAnsi" w:cstheme="minorHAnsi"/>
              </w:rPr>
            </w:pPr>
            <w:r w:rsidRPr="00BA24EB">
              <w:rPr>
                <w:rFonts w:asciiTheme="minorHAnsi" w:hAnsiTheme="minorHAnsi" w:cstheme="minorHAnsi"/>
              </w:rPr>
              <w:t>7</w:t>
            </w:r>
          </w:p>
        </w:tc>
        <w:tc>
          <w:tcPr>
            <w:tcW w:w="1425" w:type="dxa"/>
            <w:tcBorders>
              <w:top w:val="single" w:color="auto" w:sz="4" w:space="0"/>
              <w:left w:val="single" w:color="auto" w:sz="4" w:space="0"/>
              <w:bottom w:val="single" w:color="auto" w:sz="4" w:space="0"/>
              <w:right w:val="single" w:color="auto" w:sz="4" w:space="0"/>
            </w:tcBorders>
            <w:shd w:val="clear" w:color="auto" w:fill="DBE5F1"/>
          </w:tcPr>
          <w:p w:rsidRPr="00BA24EB" w:rsidR="00BA24EB" w:rsidRDefault="00BA24EB" w14:paraId="01D4E1E7" w14:textId="77777777">
            <w:pPr>
              <w:jc w:val="center"/>
              <w:rPr>
                <w:rFonts w:asciiTheme="minorHAnsi" w:hAnsiTheme="minorHAnsi" w:cstheme="minorHAnsi"/>
              </w:rPr>
            </w:pPr>
            <w:r w:rsidRPr="00BA24EB">
              <w:rPr>
                <w:rFonts w:asciiTheme="minorHAnsi" w:hAnsiTheme="minorHAnsi" w:cstheme="minorHAnsi"/>
              </w:rPr>
              <w:t>14</w:t>
            </w:r>
          </w:p>
          <w:p w:rsidRPr="00BA24EB" w:rsidR="00BA24EB" w:rsidRDefault="00BA24EB" w14:paraId="5EEAFCC9" w14:textId="77777777">
            <w:pPr>
              <w:jc w:val="both"/>
              <w:rPr>
                <w:rFonts w:asciiTheme="minorHAnsi" w:hAnsiTheme="minorHAnsi" w:cstheme="minorHAnsi"/>
              </w:rPr>
            </w:pPr>
          </w:p>
          <w:p w:rsidRPr="00BA24EB" w:rsidR="00BA24EB" w:rsidRDefault="00BA24EB" w14:paraId="77F088C1" w14:textId="77777777">
            <w:pPr>
              <w:jc w:val="center"/>
              <w:rPr>
                <w:rFonts w:asciiTheme="minorHAnsi" w:hAnsiTheme="minorHAnsi" w:cstheme="minorHAnsi"/>
              </w:rPr>
            </w:pPr>
            <w:r w:rsidRPr="00BA24EB">
              <w:rPr>
                <w:rFonts w:asciiTheme="minorHAnsi" w:hAnsiTheme="minorHAnsi" w:cstheme="minorHAnsi"/>
              </w:rPr>
              <w:t>13</w:t>
            </w:r>
          </w:p>
          <w:p w:rsidRPr="00BA24EB" w:rsidR="00BA24EB" w:rsidRDefault="00BA24EB" w14:paraId="61BB4DDF" w14:textId="77777777">
            <w:pPr>
              <w:jc w:val="center"/>
              <w:rPr>
                <w:rFonts w:asciiTheme="minorHAnsi" w:hAnsiTheme="minorHAnsi" w:cstheme="minorHAnsi"/>
              </w:rPr>
            </w:pPr>
          </w:p>
          <w:p w:rsidRPr="00BA24EB" w:rsidR="00BA24EB" w:rsidRDefault="00BA24EB" w14:paraId="69A7444B" w14:textId="77777777">
            <w:pPr>
              <w:jc w:val="center"/>
              <w:rPr>
                <w:rFonts w:asciiTheme="minorHAnsi" w:hAnsiTheme="minorHAnsi" w:cstheme="minorHAnsi"/>
              </w:rPr>
            </w:pPr>
            <w:r w:rsidRPr="00BA24EB">
              <w:rPr>
                <w:rFonts w:asciiTheme="minorHAnsi" w:hAnsiTheme="minorHAnsi" w:cstheme="minorHAnsi"/>
              </w:rPr>
              <w:t>12</w:t>
            </w:r>
          </w:p>
        </w:tc>
        <w:tc>
          <w:tcPr>
            <w:tcW w:w="1275" w:type="dxa"/>
            <w:tcBorders>
              <w:top w:val="single" w:color="auto" w:sz="4" w:space="0"/>
              <w:left w:val="single" w:color="auto" w:sz="4" w:space="0"/>
              <w:bottom w:val="single" w:color="auto" w:sz="4" w:space="0"/>
              <w:right w:val="single" w:color="auto" w:sz="4" w:space="0"/>
            </w:tcBorders>
            <w:shd w:val="clear" w:color="auto" w:fill="EAF1DD"/>
          </w:tcPr>
          <w:p w:rsidRPr="00BA24EB" w:rsidR="00BA24EB" w:rsidRDefault="00BA24EB" w14:paraId="50F3DABF" w14:textId="77777777">
            <w:pPr>
              <w:jc w:val="center"/>
              <w:rPr>
                <w:rFonts w:asciiTheme="minorHAnsi" w:hAnsiTheme="minorHAnsi" w:cstheme="minorHAnsi"/>
              </w:rPr>
            </w:pPr>
            <w:r w:rsidRPr="00BA24EB">
              <w:rPr>
                <w:rFonts w:asciiTheme="minorHAnsi" w:hAnsiTheme="minorHAnsi" w:cstheme="minorHAnsi"/>
              </w:rPr>
              <w:t>13</w:t>
            </w:r>
          </w:p>
          <w:p w:rsidRPr="00BA24EB" w:rsidR="00BA24EB" w:rsidRDefault="00BA24EB" w14:paraId="361BA1A3" w14:textId="77777777">
            <w:pPr>
              <w:jc w:val="both"/>
              <w:rPr>
                <w:rFonts w:asciiTheme="minorHAnsi" w:hAnsiTheme="minorHAnsi" w:cstheme="minorHAnsi"/>
              </w:rPr>
            </w:pPr>
          </w:p>
          <w:p w:rsidRPr="00BA24EB" w:rsidR="00BA24EB" w:rsidRDefault="00BA24EB" w14:paraId="5D14B24B" w14:textId="77777777">
            <w:pPr>
              <w:jc w:val="center"/>
              <w:rPr>
                <w:rFonts w:asciiTheme="minorHAnsi" w:hAnsiTheme="minorHAnsi" w:cstheme="minorHAnsi"/>
              </w:rPr>
            </w:pPr>
            <w:r w:rsidRPr="00BA24EB">
              <w:rPr>
                <w:rFonts w:asciiTheme="minorHAnsi" w:hAnsiTheme="minorHAnsi" w:cstheme="minorHAnsi"/>
              </w:rPr>
              <w:t>12</w:t>
            </w:r>
          </w:p>
          <w:p w:rsidRPr="00BA24EB" w:rsidR="00BA24EB" w:rsidRDefault="00BA24EB" w14:paraId="7E08DD68" w14:textId="77777777">
            <w:pPr>
              <w:jc w:val="center"/>
              <w:rPr>
                <w:rFonts w:asciiTheme="minorHAnsi" w:hAnsiTheme="minorHAnsi" w:cstheme="minorHAnsi"/>
              </w:rPr>
            </w:pPr>
          </w:p>
          <w:p w:rsidRPr="00BA24EB" w:rsidR="00BA24EB" w:rsidRDefault="00BA24EB" w14:paraId="3522C9C8" w14:textId="77777777">
            <w:pPr>
              <w:jc w:val="center"/>
              <w:rPr>
                <w:rFonts w:asciiTheme="minorHAnsi" w:hAnsiTheme="minorHAnsi" w:cstheme="minorHAnsi"/>
              </w:rPr>
            </w:pPr>
            <w:r w:rsidRPr="00BA24EB">
              <w:rPr>
                <w:rFonts w:asciiTheme="minorHAnsi" w:hAnsiTheme="minorHAnsi" w:cstheme="minorHAnsi"/>
              </w:rPr>
              <w:t>11</w:t>
            </w:r>
          </w:p>
        </w:tc>
        <w:tc>
          <w:tcPr>
            <w:tcW w:w="1701" w:type="dxa"/>
            <w:tcBorders>
              <w:top w:val="single" w:color="auto" w:sz="4" w:space="0"/>
              <w:left w:val="single" w:color="auto" w:sz="4" w:space="0"/>
              <w:bottom w:val="single" w:color="auto" w:sz="4" w:space="0"/>
              <w:right w:val="single" w:color="auto" w:sz="4" w:space="0"/>
            </w:tcBorders>
            <w:shd w:val="clear" w:color="auto" w:fill="E5DFEC"/>
          </w:tcPr>
          <w:p w:rsidRPr="00BA24EB" w:rsidR="00BA24EB" w:rsidRDefault="00BA24EB" w14:paraId="12A3BFD2" w14:textId="77777777">
            <w:pPr>
              <w:jc w:val="center"/>
              <w:rPr>
                <w:rFonts w:asciiTheme="minorHAnsi" w:hAnsiTheme="minorHAnsi" w:cstheme="minorHAnsi"/>
              </w:rPr>
            </w:pPr>
            <w:r w:rsidRPr="00BA24EB">
              <w:rPr>
                <w:rFonts w:asciiTheme="minorHAnsi" w:hAnsiTheme="minorHAnsi" w:cstheme="minorHAnsi"/>
              </w:rPr>
              <w:t>14</w:t>
            </w:r>
          </w:p>
          <w:p w:rsidRPr="00BA24EB" w:rsidR="00BA24EB" w:rsidRDefault="00BA24EB" w14:paraId="2F029DAD" w14:textId="77777777">
            <w:pPr>
              <w:jc w:val="center"/>
              <w:rPr>
                <w:rFonts w:asciiTheme="minorHAnsi" w:hAnsiTheme="minorHAnsi" w:cstheme="minorHAnsi"/>
              </w:rPr>
            </w:pPr>
          </w:p>
          <w:p w:rsidRPr="00BA24EB" w:rsidR="00BA24EB" w:rsidRDefault="00BA24EB" w14:paraId="1267CD24" w14:textId="77777777">
            <w:pPr>
              <w:jc w:val="center"/>
              <w:rPr>
                <w:rFonts w:asciiTheme="minorHAnsi" w:hAnsiTheme="minorHAnsi" w:cstheme="minorHAnsi"/>
              </w:rPr>
            </w:pPr>
            <w:r w:rsidRPr="00BA24EB">
              <w:rPr>
                <w:rFonts w:asciiTheme="minorHAnsi" w:hAnsiTheme="minorHAnsi" w:cstheme="minorHAnsi"/>
              </w:rPr>
              <w:t>13</w:t>
            </w:r>
          </w:p>
          <w:p w:rsidRPr="00BA24EB" w:rsidR="00BA24EB" w:rsidRDefault="00BA24EB" w14:paraId="3335A902" w14:textId="77777777">
            <w:pPr>
              <w:jc w:val="center"/>
              <w:rPr>
                <w:rFonts w:asciiTheme="minorHAnsi" w:hAnsiTheme="minorHAnsi" w:cstheme="minorHAnsi"/>
              </w:rPr>
            </w:pPr>
          </w:p>
          <w:p w:rsidRPr="00BA24EB" w:rsidR="00BA24EB" w:rsidRDefault="00BA24EB" w14:paraId="2CA17DC8" w14:textId="77777777">
            <w:pPr>
              <w:jc w:val="center"/>
              <w:rPr>
                <w:rFonts w:asciiTheme="minorHAnsi" w:hAnsiTheme="minorHAnsi" w:cstheme="minorHAnsi"/>
              </w:rPr>
            </w:pPr>
            <w:r w:rsidRPr="00BA24EB">
              <w:rPr>
                <w:rFonts w:asciiTheme="minorHAnsi" w:hAnsiTheme="minorHAnsi" w:cstheme="minorHAnsi"/>
              </w:rPr>
              <w:t>12</w:t>
            </w:r>
          </w:p>
        </w:tc>
        <w:tc>
          <w:tcPr>
            <w:tcW w:w="3961" w:type="dxa"/>
            <w:tcBorders>
              <w:top w:val="single" w:color="auto" w:sz="4" w:space="0"/>
              <w:left w:val="single" w:color="auto" w:sz="4" w:space="0"/>
              <w:bottom w:val="single" w:color="auto" w:sz="4" w:space="0"/>
              <w:right w:val="single" w:color="auto" w:sz="4" w:space="0"/>
            </w:tcBorders>
          </w:tcPr>
          <w:p w:rsidRPr="00BA24EB" w:rsidR="00BA24EB" w:rsidRDefault="00BA24EB" w14:paraId="4A632325" w14:textId="77777777">
            <w:pPr>
              <w:rPr>
                <w:rFonts w:asciiTheme="minorHAnsi" w:hAnsiTheme="minorHAnsi" w:cstheme="minorHAnsi"/>
              </w:rPr>
            </w:pPr>
          </w:p>
          <w:p w:rsidRPr="00BA24EB" w:rsidR="00BA24EB" w:rsidRDefault="00BA24EB" w14:paraId="584812D7" w14:textId="77777777">
            <w:pPr>
              <w:rPr>
                <w:rFonts w:asciiTheme="minorHAnsi" w:hAnsiTheme="minorHAnsi" w:cstheme="minorHAnsi"/>
              </w:rPr>
            </w:pPr>
          </w:p>
          <w:p w:rsidRPr="00BA24EB" w:rsidR="00BA24EB" w:rsidRDefault="00BA24EB" w14:paraId="6007981F" w14:textId="77777777">
            <w:pPr>
              <w:jc w:val="both"/>
              <w:rPr>
                <w:rFonts w:asciiTheme="minorHAnsi" w:hAnsiTheme="minorHAnsi" w:cstheme="minorHAnsi"/>
              </w:rPr>
            </w:pPr>
            <w:r w:rsidRPr="00BA24EB">
              <w:rPr>
                <w:rFonts w:asciiTheme="minorHAnsi" w:hAnsiTheme="minorHAnsi" w:cstheme="minorHAnsi"/>
              </w:rPr>
              <w:t>Moderate preference</w:t>
            </w:r>
          </w:p>
        </w:tc>
      </w:tr>
      <w:tr w:rsidRPr="00BA24EB" w:rsidR="00BA24EB" w:rsidTr="00BA24EB" w14:paraId="4BFF763F" w14:textId="77777777">
        <w:trPr>
          <w:trHeight w:val="714"/>
        </w:trPr>
        <w:tc>
          <w:tcPr>
            <w:tcW w:w="1543" w:type="dxa"/>
            <w:tcBorders>
              <w:top w:val="single" w:color="auto" w:sz="4" w:space="0"/>
              <w:left w:val="single" w:color="auto" w:sz="4" w:space="0"/>
              <w:bottom w:val="single" w:color="auto" w:sz="4" w:space="0"/>
              <w:right w:val="single" w:color="auto" w:sz="4" w:space="0"/>
            </w:tcBorders>
            <w:shd w:val="clear" w:color="auto" w:fill="F2DBDB"/>
            <w:hideMark/>
          </w:tcPr>
          <w:p w:rsidRPr="00BA24EB" w:rsidR="00BA24EB" w:rsidRDefault="00BA24EB" w14:paraId="75768F74" w14:textId="77777777">
            <w:pPr>
              <w:jc w:val="center"/>
              <w:rPr>
                <w:rFonts w:asciiTheme="minorHAnsi" w:hAnsiTheme="minorHAnsi" w:cstheme="minorHAnsi"/>
              </w:rPr>
            </w:pPr>
            <w:r w:rsidRPr="00BA24EB">
              <w:rPr>
                <w:rFonts w:asciiTheme="minorHAnsi" w:hAnsiTheme="minorHAnsi" w:cstheme="minorHAnsi"/>
              </w:rPr>
              <w:t>6</w:t>
            </w:r>
          </w:p>
          <w:p w:rsidRPr="00BA24EB" w:rsidR="00BA24EB" w:rsidRDefault="00BA24EB" w14:paraId="606A5CFC" w14:textId="77777777">
            <w:pPr>
              <w:jc w:val="center"/>
              <w:rPr>
                <w:rFonts w:asciiTheme="minorHAnsi" w:hAnsiTheme="minorHAnsi" w:cstheme="minorHAnsi"/>
              </w:rPr>
            </w:pPr>
            <w:r w:rsidRPr="00BA24EB">
              <w:rPr>
                <w:rFonts w:asciiTheme="minorHAnsi" w:hAnsiTheme="minorHAnsi" w:cstheme="minorHAnsi"/>
              </w:rPr>
              <w:t>5</w:t>
            </w:r>
          </w:p>
          <w:p w:rsidRPr="00BA24EB" w:rsidR="00BA24EB" w:rsidRDefault="00BA24EB" w14:paraId="6B7E1586" w14:textId="77777777">
            <w:pPr>
              <w:jc w:val="center"/>
              <w:rPr>
                <w:rFonts w:asciiTheme="minorHAnsi" w:hAnsiTheme="minorHAnsi" w:cstheme="minorHAnsi"/>
              </w:rPr>
            </w:pPr>
            <w:r w:rsidRPr="00BA24EB">
              <w:rPr>
                <w:rFonts w:asciiTheme="minorHAnsi" w:hAnsiTheme="minorHAnsi" w:cstheme="minorHAnsi"/>
              </w:rPr>
              <w:t>4</w:t>
            </w:r>
          </w:p>
        </w:tc>
        <w:tc>
          <w:tcPr>
            <w:tcW w:w="1425" w:type="dxa"/>
            <w:tcBorders>
              <w:top w:val="single" w:color="auto" w:sz="4" w:space="0"/>
              <w:left w:val="single" w:color="auto" w:sz="4" w:space="0"/>
              <w:bottom w:val="single" w:color="auto" w:sz="4" w:space="0"/>
              <w:right w:val="single" w:color="auto" w:sz="4" w:space="0"/>
            </w:tcBorders>
            <w:shd w:val="clear" w:color="auto" w:fill="DBE5F1"/>
            <w:hideMark/>
          </w:tcPr>
          <w:p w:rsidRPr="00BA24EB" w:rsidR="00BA24EB" w:rsidRDefault="00BA24EB" w14:paraId="5F0C97AF" w14:textId="77777777">
            <w:pPr>
              <w:jc w:val="center"/>
              <w:rPr>
                <w:rFonts w:asciiTheme="minorHAnsi" w:hAnsiTheme="minorHAnsi" w:cstheme="minorHAnsi"/>
              </w:rPr>
            </w:pPr>
            <w:r w:rsidRPr="00BA24EB">
              <w:rPr>
                <w:rFonts w:asciiTheme="minorHAnsi" w:hAnsiTheme="minorHAnsi" w:cstheme="minorHAnsi"/>
              </w:rPr>
              <w:t>11</w:t>
            </w:r>
          </w:p>
          <w:p w:rsidRPr="00BA24EB" w:rsidR="00BA24EB" w:rsidRDefault="00BA24EB" w14:paraId="012404E5" w14:textId="77777777">
            <w:pPr>
              <w:jc w:val="center"/>
              <w:rPr>
                <w:rFonts w:asciiTheme="minorHAnsi" w:hAnsiTheme="minorHAnsi" w:cstheme="minorHAnsi"/>
              </w:rPr>
            </w:pPr>
            <w:r w:rsidRPr="00BA24EB">
              <w:rPr>
                <w:rFonts w:asciiTheme="minorHAnsi" w:hAnsiTheme="minorHAnsi" w:cstheme="minorHAnsi"/>
              </w:rPr>
              <w:t>10</w:t>
            </w:r>
          </w:p>
          <w:p w:rsidRPr="00BA24EB" w:rsidR="00BA24EB" w:rsidRDefault="00BA24EB" w14:paraId="5DDC8361" w14:textId="77777777">
            <w:pPr>
              <w:jc w:val="center"/>
              <w:rPr>
                <w:rFonts w:asciiTheme="minorHAnsi" w:hAnsiTheme="minorHAnsi" w:cstheme="minorHAnsi"/>
              </w:rPr>
            </w:pPr>
            <w:r w:rsidRPr="00BA24EB">
              <w:rPr>
                <w:rFonts w:asciiTheme="minorHAnsi" w:hAnsiTheme="minorHAnsi" w:cstheme="minorHAnsi"/>
              </w:rPr>
              <w:t>9</w:t>
            </w:r>
          </w:p>
        </w:tc>
        <w:tc>
          <w:tcPr>
            <w:tcW w:w="1275" w:type="dxa"/>
            <w:tcBorders>
              <w:top w:val="single" w:color="auto" w:sz="4" w:space="0"/>
              <w:left w:val="single" w:color="auto" w:sz="4" w:space="0"/>
              <w:bottom w:val="single" w:color="auto" w:sz="4" w:space="0"/>
              <w:right w:val="single" w:color="auto" w:sz="4" w:space="0"/>
            </w:tcBorders>
            <w:shd w:val="clear" w:color="auto" w:fill="EAF1DD"/>
            <w:hideMark/>
          </w:tcPr>
          <w:p w:rsidRPr="00BA24EB" w:rsidR="00BA24EB" w:rsidRDefault="00BA24EB" w14:paraId="6FA9174C" w14:textId="77777777">
            <w:pPr>
              <w:jc w:val="center"/>
              <w:rPr>
                <w:rFonts w:asciiTheme="minorHAnsi" w:hAnsiTheme="minorHAnsi" w:cstheme="minorHAnsi"/>
              </w:rPr>
            </w:pPr>
            <w:r w:rsidRPr="00BA24EB">
              <w:rPr>
                <w:rFonts w:asciiTheme="minorHAnsi" w:hAnsiTheme="minorHAnsi" w:cstheme="minorHAnsi"/>
              </w:rPr>
              <w:t>10</w:t>
            </w:r>
          </w:p>
          <w:p w:rsidRPr="00BA24EB" w:rsidR="00BA24EB" w:rsidRDefault="00BA24EB" w14:paraId="44EFBBF7" w14:textId="77777777">
            <w:pPr>
              <w:jc w:val="center"/>
              <w:rPr>
                <w:rFonts w:asciiTheme="minorHAnsi" w:hAnsiTheme="minorHAnsi" w:cstheme="minorHAnsi"/>
              </w:rPr>
            </w:pPr>
            <w:r w:rsidRPr="00BA24EB">
              <w:rPr>
                <w:rFonts w:asciiTheme="minorHAnsi" w:hAnsiTheme="minorHAnsi" w:cstheme="minorHAnsi"/>
              </w:rPr>
              <w:t>9</w:t>
            </w:r>
          </w:p>
          <w:p w:rsidRPr="00BA24EB" w:rsidR="00BA24EB" w:rsidRDefault="00BA24EB" w14:paraId="3C0AC839" w14:textId="77777777">
            <w:pPr>
              <w:jc w:val="center"/>
              <w:rPr>
                <w:rFonts w:asciiTheme="minorHAnsi" w:hAnsiTheme="minorHAnsi" w:cstheme="minorHAnsi"/>
              </w:rPr>
            </w:pPr>
            <w:r w:rsidRPr="00BA24EB">
              <w:rPr>
                <w:rFonts w:asciiTheme="minorHAnsi" w:hAnsiTheme="minorHAnsi" w:cstheme="minorHAnsi"/>
              </w:rPr>
              <w:t>8</w:t>
            </w:r>
          </w:p>
        </w:tc>
        <w:tc>
          <w:tcPr>
            <w:tcW w:w="1701" w:type="dxa"/>
            <w:tcBorders>
              <w:top w:val="single" w:color="auto" w:sz="4" w:space="0"/>
              <w:left w:val="single" w:color="auto" w:sz="4" w:space="0"/>
              <w:bottom w:val="single" w:color="auto" w:sz="4" w:space="0"/>
              <w:right w:val="single" w:color="auto" w:sz="4" w:space="0"/>
            </w:tcBorders>
            <w:shd w:val="clear" w:color="auto" w:fill="E5DFEC"/>
            <w:hideMark/>
          </w:tcPr>
          <w:p w:rsidRPr="00BA24EB" w:rsidR="00BA24EB" w:rsidRDefault="00BA24EB" w14:paraId="04B01637" w14:textId="77777777">
            <w:pPr>
              <w:jc w:val="center"/>
              <w:rPr>
                <w:rFonts w:asciiTheme="minorHAnsi" w:hAnsiTheme="minorHAnsi" w:cstheme="minorHAnsi"/>
              </w:rPr>
            </w:pPr>
            <w:r w:rsidRPr="00BA24EB">
              <w:rPr>
                <w:rFonts w:asciiTheme="minorHAnsi" w:hAnsiTheme="minorHAnsi" w:cstheme="minorHAnsi"/>
              </w:rPr>
              <w:t>11</w:t>
            </w:r>
          </w:p>
          <w:p w:rsidRPr="00BA24EB" w:rsidR="00BA24EB" w:rsidRDefault="00BA24EB" w14:paraId="7250F7D8" w14:textId="77777777">
            <w:pPr>
              <w:jc w:val="center"/>
              <w:rPr>
                <w:rFonts w:asciiTheme="minorHAnsi" w:hAnsiTheme="minorHAnsi" w:cstheme="minorHAnsi"/>
              </w:rPr>
            </w:pPr>
            <w:r w:rsidRPr="00BA24EB">
              <w:rPr>
                <w:rFonts w:asciiTheme="minorHAnsi" w:hAnsiTheme="minorHAnsi" w:cstheme="minorHAnsi"/>
              </w:rPr>
              <w:t>10</w:t>
            </w:r>
          </w:p>
          <w:p w:rsidRPr="00BA24EB" w:rsidR="00BA24EB" w:rsidRDefault="00BA24EB" w14:paraId="27411EB1" w14:textId="77777777">
            <w:pPr>
              <w:jc w:val="center"/>
              <w:rPr>
                <w:rFonts w:asciiTheme="minorHAnsi" w:hAnsiTheme="minorHAnsi" w:cstheme="minorHAnsi"/>
              </w:rPr>
            </w:pPr>
            <w:r w:rsidRPr="00BA24EB">
              <w:rPr>
                <w:rFonts w:asciiTheme="minorHAnsi" w:hAnsiTheme="minorHAnsi" w:cstheme="minorHAnsi"/>
              </w:rPr>
              <w:t>9</w:t>
            </w:r>
          </w:p>
        </w:tc>
        <w:tc>
          <w:tcPr>
            <w:tcW w:w="3961" w:type="dxa"/>
            <w:tcBorders>
              <w:top w:val="single" w:color="auto" w:sz="4" w:space="0"/>
              <w:left w:val="single" w:color="auto" w:sz="4" w:space="0"/>
              <w:bottom w:val="single" w:color="auto" w:sz="4" w:space="0"/>
              <w:right w:val="single" w:color="auto" w:sz="4" w:space="0"/>
            </w:tcBorders>
          </w:tcPr>
          <w:p w:rsidRPr="00BA24EB" w:rsidR="00BA24EB" w:rsidRDefault="00BA24EB" w14:paraId="084344A5" w14:textId="77777777">
            <w:pPr>
              <w:rPr>
                <w:rFonts w:asciiTheme="minorHAnsi" w:hAnsiTheme="minorHAnsi" w:cstheme="minorHAnsi"/>
              </w:rPr>
            </w:pPr>
          </w:p>
          <w:p w:rsidRPr="00BA24EB" w:rsidR="00BA24EB" w:rsidRDefault="00BA24EB" w14:paraId="17AD2757" w14:textId="77777777">
            <w:pPr>
              <w:rPr>
                <w:rFonts w:asciiTheme="minorHAnsi" w:hAnsiTheme="minorHAnsi" w:cstheme="minorHAnsi"/>
              </w:rPr>
            </w:pPr>
            <w:r w:rsidRPr="00BA24EB">
              <w:rPr>
                <w:rFonts w:asciiTheme="minorHAnsi" w:hAnsiTheme="minorHAnsi" w:cstheme="minorHAnsi"/>
              </w:rPr>
              <w:t>Low preference</w:t>
            </w:r>
          </w:p>
          <w:p w:rsidRPr="00BA24EB" w:rsidR="00BA24EB" w:rsidRDefault="00BA24EB" w14:paraId="68CAED53" w14:textId="77777777">
            <w:pPr>
              <w:jc w:val="both"/>
              <w:rPr>
                <w:rFonts w:asciiTheme="minorHAnsi" w:hAnsiTheme="minorHAnsi" w:cstheme="minorHAnsi"/>
              </w:rPr>
            </w:pPr>
          </w:p>
        </w:tc>
      </w:tr>
      <w:tr w:rsidRPr="00BA24EB" w:rsidR="00BA24EB" w:rsidTr="00BA24EB" w14:paraId="7D2612F6" w14:textId="77777777">
        <w:trPr>
          <w:trHeight w:val="1977"/>
        </w:trPr>
        <w:tc>
          <w:tcPr>
            <w:tcW w:w="1543" w:type="dxa"/>
            <w:tcBorders>
              <w:top w:val="single" w:color="auto" w:sz="4" w:space="0"/>
              <w:left w:val="single" w:color="auto" w:sz="4" w:space="0"/>
              <w:bottom w:val="single" w:color="auto" w:sz="4" w:space="0"/>
              <w:right w:val="single" w:color="auto" w:sz="4" w:space="0"/>
            </w:tcBorders>
            <w:shd w:val="clear" w:color="auto" w:fill="F2DBDB"/>
          </w:tcPr>
          <w:p w:rsidRPr="00BA24EB" w:rsidR="00BA24EB" w:rsidRDefault="00BA24EB" w14:paraId="22683AB6" w14:textId="77777777">
            <w:pPr>
              <w:jc w:val="center"/>
              <w:rPr>
                <w:rFonts w:asciiTheme="minorHAnsi" w:hAnsiTheme="minorHAnsi" w:cstheme="minorHAnsi"/>
              </w:rPr>
            </w:pPr>
            <w:r w:rsidRPr="00BA24EB">
              <w:rPr>
                <w:rFonts w:asciiTheme="minorHAnsi" w:hAnsiTheme="minorHAnsi" w:cstheme="minorHAnsi"/>
              </w:rPr>
              <w:t>3</w:t>
            </w:r>
          </w:p>
          <w:p w:rsidRPr="00BA24EB" w:rsidR="00BA24EB" w:rsidRDefault="00BA24EB" w14:paraId="13A11A35" w14:textId="77777777">
            <w:pPr>
              <w:jc w:val="center"/>
              <w:rPr>
                <w:rFonts w:asciiTheme="minorHAnsi" w:hAnsiTheme="minorHAnsi" w:cstheme="minorHAnsi"/>
              </w:rPr>
            </w:pPr>
          </w:p>
          <w:p w:rsidRPr="00BA24EB" w:rsidR="00BA24EB" w:rsidRDefault="00BA24EB" w14:paraId="26771EAD" w14:textId="77777777">
            <w:pPr>
              <w:jc w:val="center"/>
              <w:rPr>
                <w:rFonts w:asciiTheme="minorHAnsi" w:hAnsiTheme="minorHAnsi" w:cstheme="minorHAnsi"/>
              </w:rPr>
            </w:pPr>
          </w:p>
          <w:p w:rsidRPr="00BA24EB" w:rsidR="00BA24EB" w:rsidRDefault="00BA24EB" w14:paraId="42E087E6" w14:textId="77777777">
            <w:pPr>
              <w:jc w:val="center"/>
              <w:rPr>
                <w:rFonts w:asciiTheme="minorHAnsi" w:hAnsiTheme="minorHAnsi" w:cstheme="minorHAnsi"/>
              </w:rPr>
            </w:pPr>
            <w:r w:rsidRPr="00BA24EB">
              <w:rPr>
                <w:rFonts w:asciiTheme="minorHAnsi" w:hAnsiTheme="minorHAnsi" w:cstheme="minorHAnsi"/>
              </w:rPr>
              <w:t>2</w:t>
            </w:r>
          </w:p>
          <w:p w:rsidRPr="00BA24EB" w:rsidR="00BA24EB" w:rsidRDefault="00BA24EB" w14:paraId="3ACA4D1C" w14:textId="77777777">
            <w:pPr>
              <w:jc w:val="center"/>
              <w:rPr>
                <w:rFonts w:asciiTheme="minorHAnsi" w:hAnsiTheme="minorHAnsi" w:cstheme="minorHAnsi"/>
              </w:rPr>
            </w:pPr>
          </w:p>
          <w:p w:rsidRPr="00BA24EB" w:rsidR="00BA24EB" w:rsidRDefault="00BA24EB" w14:paraId="7DFCFABE" w14:textId="77777777">
            <w:pPr>
              <w:jc w:val="center"/>
              <w:rPr>
                <w:rFonts w:asciiTheme="minorHAnsi" w:hAnsiTheme="minorHAnsi" w:cstheme="minorHAnsi"/>
              </w:rPr>
            </w:pPr>
          </w:p>
          <w:p w:rsidRPr="00BA24EB" w:rsidR="00BA24EB" w:rsidRDefault="00BA24EB" w14:paraId="6D2C477A" w14:textId="77777777">
            <w:pPr>
              <w:jc w:val="center"/>
              <w:rPr>
                <w:rFonts w:asciiTheme="minorHAnsi" w:hAnsiTheme="minorHAnsi" w:cstheme="minorHAnsi"/>
              </w:rPr>
            </w:pPr>
            <w:r w:rsidRPr="00BA24EB">
              <w:rPr>
                <w:rFonts w:asciiTheme="minorHAnsi" w:hAnsiTheme="minorHAnsi" w:cstheme="minorHAnsi"/>
              </w:rPr>
              <w:t>1</w:t>
            </w:r>
          </w:p>
          <w:p w:rsidRPr="00BA24EB" w:rsidR="00BA24EB" w:rsidRDefault="00BA24EB" w14:paraId="56BF0848" w14:textId="77777777">
            <w:pPr>
              <w:jc w:val="center"/>
              <w:rPr>
                <w:rFonts w:asciiTheme="minorHAnsi" w:hAnsiTheme="minorHAnsi" w:cstheme="minorHAnsi"/>
              </w:rPr>
            </w:pPr>
          </w:p>
          <w:p w:rsidRPr="00BA24EB" w:rsidR="00BA24EB" w:rsidRDefault="00BA24EB" w14:paraId="79ADA0D2" w14:textId="77777777">
            <w:pPr>
              <w:jc w:val="center"/>
              <w:rPr>
                <w:rFonts w:asciiTheme="minorHAnsi" w:hAnsiTheme="minorHAnsi" w:cstheme="minorHAnsi"/>
              </w:rPr>
            </w:pPr>
            <w:r w:rsidRPr="00BA24EB">
              <w:rPr>
                <w:rFonts w:asciiTheme="minorHAnsi" w:hAnsiTheme="minorHAnsi" w:cstheme="minorHAnsi"/>
              </w:rPr>
              <w:t>0</w:t>
            </w:r>
          </w:p>
        </w:tc>
        <w:tc>
          <w:tcPr>
            <w:tcW w:w="1425" w:type="dxa"/>
            <w:tcBorders>
              <w:top w:val="single" w:color="auto" w:sz="4" w:space="0"/>
              <w:left w:val="single" w:color="auto" w:sz="4" w:space="0"/>
              <w:bottom w:val="single" w:color="auto" w:sz="4" w:space="0"/>
              <w:right w:val="single" w:color="auto" w:sz="4" w:space="0"/>
            </w:tcBorders>
            <w:shd w:val="clear" w:color="auto" w:fill="DBE5F1"/>
            <w:hideMark/>
          </w:tcPr>
          <w:p w:rsidRPr="00BA24EB" w:rsidR="00BA24EB" w:rsidRDefault="00BA24EB" w14:paraId="14FFA35C" w14:textId="77777777">
            <w:pPr>
              <w:jc w:val="center"/>
              <w:rPr>
                <w:rFonts w:asciiTheme="minorHAnsi" w:hAnsiTheme="minorHAnsi" w:cstheme="minorHAnsi"/>
              </w:rPr>
            </w:pPr>
            <w:r w:rsidRPr="00BA24EB">
              <w:rPr>
                <w:rFonts w:asciiTheme="minorHAnsi" w:hAnsiTheme="minorHAnsi" w:cstheme="minorHAnsi"/>
              </w:rPr>
              <w:t>8</w:t>
            </w:r>
          </w:p>
          <w:p w:rsidRPr="00BA24EB" w:rsidR="00BA24EB" w:rsidRDefault="00BA24EB" w14:paraId="2E2AB8B2" w14:textId="77777777">
            <w:pPr>
              <w:jc w:val="center"/>
              <w:rPr>
                <w:rFonts w:asciiTheme="minorHAnsi" w:hAnsiTheme="minorHAnsi" w:cstheme="minorHAnsi"/>
              </w:rPr>
            </w:pPr>
            <w:r w:rsidRPr="00BA24EB">
              <w:rPr>
                <w:rFonts w:asciiTheme="minorHAnsi" w:hAnsiTheme="minorHAnsi" w:cstheme="minorHAnsi"/>
              </w:rPr>
              <w:t>7</w:t>
            </w:r>
          </w:p>
          <w:p w:rsidRPr="00BA24EB" w:rsidR="00BA24EB" w:rsidRDefault="00BA24EB" w14:paraId="37FC47F3" w14:textId="77777777">
            <w:pPr>
              <w:jc w:val="center"/>
              <w:rPr>
                <w:rFonts w:asciiTheme="minorHAnsi" w:hAnsiTheme="minorHAnsi" w:cstheme="minorHAnsi"/>
              </w:rPr>
            </w:pPr>
            <w:r w:rsidRPr="00BA24EB">
              <w:rPr>
                <w:rFonts w:asciiTheme="minorHAnsi" w:hAnsiTheme="minorHAnsi" w:cstheme="minorHAnsi"/>
              </w:rPr>
              <w:t>6</w:t>
            </w:r>
          </w:p>
          <w:p w:rsidRPr="00BA24EB" w:rsidR="00BA24EB" w:rsidRDefault="00BA24EB" w14:paraId="64611376" w14:textId="77777777">
            <w:pPr>
              <w:jc w:val="center"/>
              <w:rPr>
                <w:rFonts w:asciiTheme="minorHAnsi" w:hAnsiTheme="minorHAnsi" w:cstheme="minorHAnsi"/>
              </w:rPr>
            </w:pPr>
            <w:r w:rsidRPr="00BA24EB">
              <w:rPr>
                <w:rFonts w:asciiTheme="minorHAnsi" w:hAnsiTheme="minorHAnsi" w:cstheme="minorHAnsi"/>
              </w:rPr>
              <w:t>5</w:t>
            </w:r>
          </w:p>
          <w:p w:rsidRPr="00BA24EB" w:rsidR="00BA24EB" w:rsidRDefault="00BA24EB" w14:paraId="7B347C11" w14:textId="77777777">
            <w:pPr>
              <w:jc w:val="center"/>
              <w:rPr>
                <w:rFonts w:asciiTheme="minorHAnsi" w:hAnsiTheme="minorHAnsi" w:cstheme="minorHAnsi"/>
              </w:rPr>
            </w:pPr>
            <w:r w:rsidRPr="00BA24EB">
              <w:rPr>
                <w:rFonts w:asciiTheme="minorHAnsi" w:hAnsiTheme="minorHAnsi" w:cstheme="minorHAnsi"/>
              </w:rPr>
              <w:t>4</w:t>
            </w:r>
          </w:p>
          <w:p w:rsidRPr="00BA24EB" w:rsidR="00BA24EB" w:rsidRDefault="00BA24EB" w14:paraId="27888F17" w14:textId="77777777">
            <w:pPr>
              <w:jc w:val="center"/>
              <w:rPr>
                <w:rFonts w:asciiTheme="minorHAnsi" w:hAnsiTheme="minorHAnsi" w:cstheme="minorHAnsi"/>
              </w:rPr>
            </w:pPr>
            <w:r w:rsidRPr="00BA24EB">
              <w:rPr>
                <w:rFonts w:asciiTheme="minorHAnsi" w:hAnsiTheme="minorHAnsi" w:cstheme="minorHAnsi"/>
              </w:rPr>
              <w:t>3</w:t>
            </w:r>
          </w:p>
          <w:p w:rsidRPr="00BA24EB" w:rsidR="00BA24EB" w:rsidRDefault="00BA24EB" w14:paraId="3CE62306" w14:textId="77777777">
            <w:pPr>
              <w:jc w:val="center"/>
              <w:rPr>
                <w:rFonts w:asciiTheme="minorHAnsi" w:hAnsiTheme="minorHAnsi" w:cstheme="minorHAnsi"/>
              </w:rPr>
            </w:pPr>
            <w:r w:rsidRPr="00BA24EB">
              <w:rPr>
                <w:rFonts w:asciiTheme="minorHAnsi" w:hAnsiTheme="minorHAnsi" w:cstheme="minorHAnsi"/>
              </w:rPr>
              <w:t>2</w:t>
            </w:r>
          </w:p>
          <w:p w:rsidRPr="00BA24EB" w:rsidR="00BA24EB" w:rsidRDefault="00BA24EB" w14:paraId="63DA6376" w14:textId="77777777">
            <w:pPr>
              <w:jc w:val="center"/>
              <w:rPr>
                <w:rFonts w:asciiTheme="minorHAnsi" w:hAnsiTheme="minorHAnsi" w:cstheme="minorHAnsi"/>
              </w:rPr>
            </w:pPr>
            <w:r w:rsidRPr="00BA24EB">
              <w:rPr>
                <w:rFonts w:asciiTheme="minorHAnsi" w:hAnsiTheme="minorHAnsi" w:cstheme="minorHAnsi"/>
              </w:rPr>
              <w:t>1</w:t>
            </w:r>
          </w:p>
          <w:p w:rsidRPr="00BA24EB" w:rsidR="00BA24EB" w:rsidRDefault="00BA24EB" w14:paraId="4C268E3E" w14:textId="77777777">
            <w:pPr>
              <w:jc w:val="center"/>
              <w:rPr>
                <w:rFonts w:asciiTheme="minorHAnsi" w:hAnsiTheme="minorHAnsi" w:cstheme="minorHAnsi"/>
              </w:rPr>
            </w:pPr>
            <w:r w:rsidRPr="00BA24EB">
              <w:rPr>
                <w:rFonts w:asciiTheme="minorHAnsi" w:hAnsiTheme="minorHAnsi" w:cstheme="minorHAnsi"/>
              </w:rPr>
              <w:t>0</w:t>
            </w:r>
          </w:p>
        </w:tc>
        <w:tc>
          <w:tcPr>
            <w:tcW w:w="1275" w:type="dxa"/>
            <w:tcBorders>
              <w:top w:val="single" w:color="auto" w:sz="4" w:space="0"/>
              <w:left w:val="single" w:color="auto" w:sz="4" w:space="0"/>
              <w:bottom w:val="single" w:color="auto" w:sz="4" w:space="0"/>
              <w:right w:val="single" w:color="auto" w:sz="4" w:space="0"/>
            </w:tcBorders>
            <w:shd w:val="clear" w:color="auto" w:fill="EAF1DD"/>
            <w:vAlign w:val="center"/>
            <w:hideMark/>
          </w:tcPr>
          <w:p w:rsidRPr="00BA24EB" w:rsidR="00BA24EB" w:rsidRDefault="00BA24EB" w14:paraId="7E2BBB55" w14:textId="77777777">
            <w:pPr>
              <w:jc w:val="center"/>
              <w:rPr>
                <w:rFonts w:asciiTheme="minorHAnsi" w:hAnsiTheme="minorHAnsi" w:cstheme="minorHAnsi"/>
              </w:rPr>
            </w:pPr>
            <w:r w:rsidRPr="00BA24EB">
              <w:rPr>
                <w:rFonts w:asciiTheme="minorHAnsi" w:hAnsiTheme="minorHAnsi" w:cstheme="minorHAnsi"/>
              </w:rPr>
              <w:t>7</w:t>
            </w:r>
          </w:p>
          <w:p w:rsidRPr="00BA24EB" w:rsidR="00BA24EB" w:rsidRDefault="00BA24EB" w14:paraId="6EBEB1C6" w14:textId="77777777">
            <w:pPr>
              <w:jc w:val="center"/>
              <w:rPr>
                <w:rFonts w:asciiTheme="minorHAnsi" w:hAnsiTheme="minorHAnsi" w:cstheme="minorHAnsi"/>
              </w:rPr>
            </w:pPr>
            <w:r w:rsidRPr="00BA24EB">
              <w:rPr>
                <w:rFonts w:asciiTheme="minorHAnsi" w:hAnsiTheme="minorHAnsi" w:cstheme="minorHAnsi"/>
              </w:rPr>
              <w:t>6</w:t>
            </w:r>
          </w:p>
          <w:p w:rsidRPr="00BA24EB" w:rsidR="00BA24EB" w:rsidRDefault="00BA24EB" w14:paraId="24B6E98D" w14:textId="77777777">
            <w:pPr>
              <w:jc w:val="center"/>
              <w:rPr>
                <w:rFonts w:asciiTheme="minorHAnsi" w:hAnsiTheme="minorHAnsi" w:cstheme="minorHAnsi"/>
              </w:rPr>
            </w:pPr>
            <w:r w:rsidRPr="00BA24EB">
              <w:rPr>
                <w:rFonts w:asciiTheme="minorHAnsi" w:hAnsiTheme="minorHAnsi" w:cstheme="minorHAnsi"/>
              </w:rPr>
              <w:t>5</w:t>
            </w:r>
          </w:p>
          <w:p w:rsidRPr="00BA24EB" w:rsidR="00BA24EB" w:rsidRDefault="00BA24EB" w14:paraId="182A7A00" w14:textId="77777777">
            <w:pPr>
              <w:jc w:val="center"/>
              <w:rPr>
                <w:rFonts w:asciiTheme="minorHAnsi" w:hAnsiTheme="minorHAnsi" w:cstheme="minorHAnsi"/>
              </w:rPr>
            </w:pPr>
            <w:r w:rsidRPr="00BA24EB">
              <w:rPr>
                <w:rFonts w:asciiTheme="minorHAnsi" w:hAnsiTheme="minorHAnsi" w:cstheme="minorHAnsi"/>
              </w:rPr>
              <w:t>4</w:t>
            </w:r>
          </w:p>
          <w:p w:rsidRPr="00BA24EB" w:rsidR="00BA24EB" w:rsidRDefault="00BA24EB" w14:paraId="3097192F" w14:textId="77777777">
            <w:pPr>
              <w:jc w:val="center"/>
              <w:rPr>
                <w:rFonts w:asciiTheme="minorHAnsi" w:hAnsiTheme="minorHAnsi" w:cstheme="minorHAnsi"/>
              </w:rPr>
            </w:pPr>
            <w:r w:rsidRPr="00BA24EB">
              <w:rPr>
                <w:rFonts w:asciiTheme="minorHAnsi" w:hAnsiTheme="minorHAnsi" w:cstheme="minorHAnsi"/>
              </w:rPr>
              <w:t>3</w:t>
            </w:r>
          </w:p>
          <w:p w:rsidRPr="00BA24EB" w:rsidR="00BA24EB" w:rsidRDefault="00BA24EB" w14:paraId="2FADE8FB" w14:textId="77777777">
            <w:pPr>
              <w:jc w:val="center"/>
              <w:rPr>
                <w:rFonts w:asciiTheme="minorHAnsi" w:hAnsiTheme="minorHAnsi" w:cstheme="minorHAnsi"/>
              </w:rPr>
            </w:pPr>
            <w:r w:rsidRPr="00BA24EB">
              <w:rPr>
                <w:rFonts w:asciiTheme="minorHAnsi" w:hAnsiTheme="minorHAnsi" w:cstheme="minorHAnsi"/>
              </w:rPr>
              <w:t>2</w:t>
            </w:r>
          </w:p>
          <w:p w:rsidRPr="00BA24EB" w:rsidR="00BA24EB" w:rsidRDefault="00BA24EB" w14:paraId="3DCFB4E8" w14:textId="77777777">
            <w:pPr>
              <w:jc w:val="center"/>
              <w:rPr>
                <w:rFonts w:asciiTheme="minorHAnsi" w:hAnsiTheme="minorHAnsi" w:cstheme="minorHAnsi"/>
              </w:rPr>
            </w:pPr>
            <w:r w:rsidRPr="00BA24EB">
              <w:rPr>
                <w:rFonts w:asciiTheme="minorHAnsi" w:hAnsiTheme="minorHAnsi" w:cstheme="minorHAnsi"/>
              </w:rPr>
              <w:t>1</w:t>
            </w:r>
          </w:p>
          <w:p w:rsidRPr="00BA24EB" w:rsidR="00BA24EB" w:rsidRDefault="00BA24EB" w14:paraId="645C0C4F" w14:textId="77777777">
            <w:pPr>
              <w:jc w:val="center"/>
              <w:rPr>
                <w:rFonts w:asciiTheme="minorHAnsi" w:hAnsiTheme="minorHAnsi" w:cstheme="minorHAnsi"/>
              </w:rPr>
            </w:pPr>
            <w:r w:rsidRPr="00BA24EB">
              <w:rPr>
                <w:rFonts w:asciiTheme="minorHAnsi" w:hAnsiTheme="minorHAnsi" w:cstheme="minorHAnsi"/>
              </w:rPr>
              <w:t>0</w:t>
            </w:r>
          </w:p>
        </w:tc>
        <w:tc>
          <w:tcPr>
            <w:tcW w:w="1701" w:type="dxa"/>
            <w:tcBorders>
              <w:top w:val="single" w:color="auto" w:sz="4" w:space="0"/>
              <w:left w:val="single" w:color="auto" w:sz="4" w:space="0"/>
              <w:bottom w:val="single" w:color="auto" w:sz="4" w:space="0"/>
              <w:right w:val="single" w:color="auto" w:sz="4" w:space="0"/>
            </w:tcBorders>
            <w:shd w:val="clear" w:color="auto" w:fill="E5DFEC"/>
            <w:hideMark/>
          </w:tcPr>
          <w:p w:rsidRPr="00BA24EB" w:rsidR="00BA24EB" w:rsidRDefault="00BA24EB" w14:paraId="3A511F59" w14:textId="77777777">
            <w:pPr>
              <w:jc w:val="center"/>
              <w:rPr>
                <w:rFonts w:asciiTheme="minorHAnsi" w:hAnsiTheme="minorHAnsi" w:cstheme="minorHAnsi"/>
              </w:rPr>
            </w:pPr>
            <w:r w:rsidRPr="00BA24EB">
              <w:rPr>
                <w:rFonts w:asciiTheme="minorHAnsi" w:hAnsiTheme="minorHAnsi" w:cstheme="minorHAnsi"/>
              </w:rPr>
              <w:t>8</w:t>
            </w:r>
          </w:p>
          <w:p w:rsidRPr="00BA24EB" w:rsidR="00BA24EB" w:rsidRDefault="00BA24EB" w14:paraId="552C5B58" w14:textId="77777777">
            <w:pPr>
              <w:jc w:val="center"/>
              <w:rPr>
                <w:rFonts w:asciiTheme="minorHAnsi" w:hAnsiTheme="minorHAnsi" w:cstheme="minorHAnsi"/>
              </w:rPr>
            </w:pPr>
            <w:r w:rsidRPr="00BA24EB">
              <w:rPr>
                <w:rFonts w:asciiTheme="minorHAnsi" w:hAnsiTheme="minorHAnsi" w:cstheme="minorHAnsi"/>
              </w:rPr>
              <w:t>7</w:t>
            </w:r>
          </w:p>
          <w:p w:rsidRPr="00BA24EB" w:rsidR="00BA24EB" w:rsidRDefault="00BA24EB" w14:paraId="21B919C9" w14:textId="77777777">
            <w:pPr>
              <w:jc w:val="center"/>
              <w:rPr>
                <w:rFonts w:asciiTheme="minorHAnsi" w:hAnsiTheme="minorHAnsi" w:cstheme="minorHAnsi"/>
              </w:rPr>
            </w:pPr>
            <w:r w:rsidRPr="00BA24EB">
              <w:rPr>
                <w:rFonts w:asciiTheme="minorHAnsi" w:hAnsiTheme="minorHAnsi" w:cstheme="minorHAnsi"/>
              </w:rPr>
              <w:t>6</w:t>
            </w:r>
          </w:p>
          <w:p w:rsidRPr="00BA24EB" w:rsidR="00BA24EB" w:rsidRDefault="00BA24EB" w14:paraId="551EED30" w14:textId="77777777">
            <w:pPr>
              <w:jc w:val="center"/>
              <w:rPr>
                <w:rFonts w:asciiTheme="minorHAnsi" w:hAnsiTheme="minorHAnsi" w:cstheme="minorHAnsi"/>
              </w:rPr>
            </w:pPr>
            <w:r w:rsidRPr="00BA24EB">
              <w:rPr>
                <w:rFonts w:asciiTheme="minorHAnsi" w:hAnsiTheme="minorHAnsi" w:cstheme="minorHAnsi"/>
              </w:rPr>
              <w:t>5</w:t>
            </w:r>
          </w:p>
          <w:p w:rsidRPr="00BA24EB" w:rsidR="00BA24EB" w:rsidRDefault="00BA24EB" w14:paraId="1E7E3AFB" w14:textId="77777777">
            <w:pPr>
              <w:jc w:val="center"/>
              <w:rPr>
                <w:rFonts w:asciiTheme="minorHAnsi" w:hAnsiTheme="minorHAnsi" w:cstheme="minorHAnsi"/>
              </w:rPr>
            </w:pPr>
            <w:r w:rsidRPr="00BA24EB">
              <w:rPr>
                <w:rFonts w:asciiTheme="minorHAnsi" w:hAnsiTheme="minorHAnsi" w:cstheme="minorHAnsi"/>
              </w:rPr>
              <w:t>4</w:t>
            </w:r>
          </w:p>
          <w:p w:rsidRPr="00BA24EB" w:rsidR="00BA24EB" w:rsidRDefault="00BA24EB" w14:paraId="6BA98247" w14:textId="77777777">
            <w:pPr>
              <w:jc w:val="center"/>
              <w:rPr>
                <w:rFonts w:asciiTheme="minorHAnsi" w:hAnsiTheme="minorHAnsi" w:cstheme="minorHAnsi"/>
              </w:rPr>
            </w:pPr>
            <w:r w:rsidRPr="00BA24EB">
              <w:rPr>
                <w:rFonts w:asciiTheme="minorHAnsi" w:hAnsiTheme="minorHAnsi" w:cstheme="minorHAnsi"/>
              </w:rPr>
              <w:t>3</w:t>
            </w:r>
          </w:p>
          <w:p w:rsidRPr="00BA24EB" w:rsidR="00BA24EB" w:rsidRDefault="00BA24EB" w14:paraId="60F7C87D" w14:textId="77777777">
            <w:pPr>
              <w:jc w:val="center"/>
              <w:rPr>
                <w:rFonts w:asciiTheme="minorHAnsi" w:hAnsiTheme="minorHAnsi" w:cstheme="minorHAnsi"/>
              </w:rPr>
            </w:pPr>
            <w:r w:rsidRPr="00BA24EB">
              <w:rPr>
                <w:rFonts w:asciiTheme="minorHAnsi" w:hAnsiTheme="minorHAnsi" w:cstheme="minorHAnsi"/>
              </w:rPr>
              <w:t>2</w:t>
            </w:r>
          </w:p>
          <w:p w:rsidRPr="00BA24EB" w:rsidR="00BA24EB" w:rsidRDefault="00BA24EB" w14:paraId="1CD3566D" w14:textId="77777777">
            <w:pPr>
              <w:jc w:val="center"/>
              <w:rPr>
                <w:rFonts w:asciiTheme="minorHAnsi" w:hAnsiTheme="minorHAnsi" w:cstheme="minorHAnsi"/>
              </w:rPr>
            </w:pPr>
            <w:r w:rsidRPr="00BA24EB">
              <w:rPr>
                <w:rFonts w:asciiTheme="minorHAnsi" w:hAnsiTheme="minorHAnsi" w:cstheme="minorHAnsi"/>
              </w:rPr>
              <w:t>1</w:t>
            </w:r>
          </w:p>
          <w:p w:rsidRPr="00BA24EB" w:rsidR="00BA24EB" w:rsidRDefault="00BA24EB" w14:paraId="72A76677" w14:textId="77777777">
            <w:pPr>
              <w:jc w:val="center"/>
              <w:rPr>
                <w:rFonts w:asciiTheme="minorHAnsi" w:hAnsiTheme="minorHAnsi" w:cstheme="minorHAnsi"/>
              </w:rPr>
            </w:pPr>
            <w:r w:rsidRPr="00BA24EB">
              <w:rPr>
                <w:rFonts w:asciiTheme="minorHAnsi" w:hAnsiTheme="minorHAnsi" w:cstheme="minorHAnsi"/>
              </w:rPr>
              <w:t>0</w:t>
            </w:r>
          </w:p>
        </w:tc>
        <w:tc>
          <w:tcPr>
            <w:tcW w:w="3961" w:type="dxa"/>
            <w:tcBorders>
              <w:top w:val="single" w:color="auto" w:sz="4" w:space="0"/>
              <w:left w:val="single" w:color="auto" w:sz="4" w:space="0"/>
              <w:bottom w:val="single" w:color="auto" w:sz="4" w:space="0"/>
              <w:right w:val="single" w:color="auto" w:sz="4" w:space="0"/>
            </w:tcBorders>
          </w:tcPr>
          <w:p w:rsidRPr="00BA24EB" w:rsidR="00BA24EB" w:rsidRDefault="00BA24EB" w14:paraId="1B12DF64" w14:textId="77777777">
            <w:pPr>
              <w:rPr>
                <w:rFonts w:asciiTheme="minorHAnsi" w:hAnsiTheme="minorHAnsi" w:cstheme="minorHAnsi"/>
              </w:rPr>
            </w:pPr>
          </w:p>
          <w:p w:rsidRPr="00BA24EB" w:rsidR="00BA24EB" w:rsidRDefault="00BA24EB" w14:paraId="3E10B20E" w14:textId="77777777">
            <w:pPr>
              <w:rPr>
                <w:rFonts w:asciiTheme="minorHAnsi" w:hAnsiTheme="minorHAnsi" w:cstheme="minorHAnsi"/>
              </w:rPr>
            </w:pPr>
          </w:p>
          <w:p w:rsidRPr="00BA24EB" w:rsidR="00BA24EB" w:rsidRDefault="00BA24EB" w14:paraId="218B9BCE" w14:textId="77777777">
            <w:pPr>
              <w:rPr>
                <w:rFonts w:asciiTheme="minorHAnsi" w:hAnsiTheme="minorHAnsi" w:cstheme="minorHAnsi"/>
              </w:rPr>
            </w:pPr>
          </w:p>
          <w:p w:rsidRPr="00BA24EB" w:rsidR="00BA24EB" w:rsidRDefault="00BA24EB" w14:paraId="03E4E3B7" w14:textId="77777777">
            <w:pPr>
              <w:rPr>
                <w:rFonts w:asciiTheme="minorHAnsi" w:hAnsiTheme="minorHAnsi" w:cstheme="minorHAnsi"/>
              </w:rPr>
            </w:pPr>
          </w:p>
          <w:p w:rsidRPr="00BA24EB" w:rsidR="00BA24EB" w:rsidRDefault="00BA24EB" w14:paraId="7F008798" w14:textId="77777777">
            <w:pPr>
              <w:rPr>
                <w:rFonts w:asciiTheme="minorHAnsi" w:hAnsiTheme="minorHAnsi" w:cstheme="minorHAnsi"/>
              </w:rPr>
            </w:pPr>
          </w:p>
          <w:p w:rsidRPr="00BA24EB" w:rsidR="00BA24EB" w:rsidRDefault="00BA24EB" w14:paraId="525EC130" w14:textId="77777777">
            <w:pPr>
              <w:rPr>
                <w:rFonts w:asciiTheme="minorHAnsi" w:hAnsiTheme="minorHAnsi" w:cstheme="minorHAnsi"/>
              </w:rPr>
            </w:pPr>
            <w:r w:rsidRPr="00BA24EB">
              <w:rPr>
                <w:rFonts w:asciiTheme="minorHAnsi" w:hAnsiTheme="minorHAnsi" w:cstheme="minorHAnsi"/>
              </w:rPr>
              <w:t>Very low preference</w:t>
            </w:r>
          </w:p>
          <w:p w:rsidRPr="00BA24EB" w:rsidR="00BA24EB" w:rsidRDefault="00BA24EB" w14:paraId="182628BB" w14:textId="77777777">
            <w:pPr>
              <w:rPr>
                <w:rFonts w:asciiTheme="minorHAnsi" w:hAnsiTheme="minorHAnsi" w:cstheme="minorHAnsi"/>
              </w:rPr>
            </w:pPr>
          </w:p>
          <w:p w:rsidRPr="00BA24EB" w:rsidR="00BA24EB" w:rsidRDefault="00BA24EB" w14:paraId="0AF53CB1" w14:textId="77777777">
            <w:pPr>
              <w:jc w:val="both"/>
              <w:rPr>
                <w:rFonts w:asciiTheme="minorHAnsi" w:hAnsiTheme="minorHAnsi" w:cstheme="minorHAnsi"/>
              </w:rPr>
            </w:pPr>
          </w:p>
        </w:tc>
      </w:tr>
    </w:tbl>
    <w:p w:rsidR="00BA24EB" w:rsidP="00BA24EB" w:rsidRDefault="00BA24EB" w14:paraId="4C41FF8E" w14:textId="77777777">
      <w:pPr>
        <w:rPr>
          <w:rFonts w:asciiTheme="minorHAnsi" w:hAnsiTheme="minorHAnsi" w:cstheme="minorHAnsi"/>
        </w:rPr>
      </w:pPr>
    </w:p>
    <w:p w:rsidRPr="00BA24EB" w:rsidR="00BA24EB" w:rsidP="00BA24EB" w:rsidRDefault="00BA24EB" w14:paraId="38B25E34" w14:textId="5969D5F5">
      <w:pPr>
        <w:rPr>
          <w:rFonts w:asciiTheme="minorHAnsi" w:hAnsiTheme="minorHAnsi" w:cstheme="minorHAnsi"/>
        </w:rPr>
      </w:pPr>
      <w:r w:rsidRPr="00BA24EB">
        <w:rPr>
          <w:rFonts w:asciiTheme="minorHAnsi" w:hAnsiTheme="minorHAnsi" w:cstheme="minorHAnsi"/>
        </w:rPr>
        <w:t>Honey and Mumford 1992</w:t>
      </w:r>
    </w:p>
    <w:p w:rsidR="00BA24EB" w:rsidP="00BA24EB" w:rsidRDefault="00BA24EB" w14:paraId="2DD4CE07" w14:textId="77777777">
      <w:pPr>
        <w:jc w:val="center"/>
        <w:rPr>
          <w:rFonts w:cs="Times New Roman"/>
          <w:b/>
          <w:sz w:val="40"/>
          <w:szCs w:val="40"/>
          <w:lang w:val="en-US"/>
        </w:rPr>
      </w:pPr>
    </w:p>
    <w:p w:rsidR="008674BF" w:rsidRDefault="00BA24EB" w14:paraId="45729FF6" w14:textId="78F291B1">
      <w:r>
        <w:br w:type="page"/>
      </w:r>
    </w:p>
    <w:p w:rsidR="00BA24EB" w:rsidRDefault="00BA24EB" w14:paraId="114CF217" w14:textId="77777777"/>
    <w:tbl>
      <w:tblPr>
        <w:tblW w:w="1020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86"/>
        <w:gridCol w:w="2082"/>
        <w:gridCol w:w="2080"/>
        <w:gridCol w:w="2078"/>
        <w:gridCol w:w="2280"/>
      </w:tblGrid>
      <w:tr w:rsidRPr="00F56252" w:rsidR="00BA24EB" w:rsidTr="007B4E00" w14:paraId="08BD57BA" w14:textId="77777777">
        <w:tc>
          <w:tcPr>
            <w:tcW w:w="1701" w:type="dxa"/>
            <w:shd w:val="clear" w:color="auto" w:fill="auto"/>
          </w:tcPr>
          <w:p w:rsidRPr="00F56252" w:rsidR="00BA24EB" w:rsidP="007B4E00" w:rsidRDefault="00BA24EB" w14:paraId="2DFE5494" w14:textId="77777777">
            <w:pPr>
              <w:jc w:val="center"/>
              <w:rPr>
                <w:b/>
                <w:sz w:val="16"/>
                <w:szCs w:val="16"/>
                <w:lang w:val="en-US"/>
              </w:rPr>
            </w:pPr>
            <w:r w:rsidRPr="00F56252">
              <w:rPr>
                <w:b/>
                <w:sz w:val="16"/>
                <w:szCs w:val="16"/>
                <w:lang w:val="en-US"/>
              </w:rPr>
              <w:t>Learning style</w:t>
            </w:r>
          </w:p>
        </w:tc>
        <w:tc>
          <w:tcPr>
            <w:tcW w:w="2098" w:type="dxa"/>
            <w:shd w:val="clear" w:color="auto" w:fill="auto"/>
          </w:tcPr>
          <w:p w:rsidRPr="00F56252" w:rsidR="00BA24EB" w:rsidP="007B4E00" w:rsidRDefault="00BA24EB" w14:paraId="10FF859D" w14:textId="77777777">
            <w:pPr>
              <w:jc w:val="center"/>
              <w:rPr>
                <w:b/>
                <w:sz w:val="16"/>
                <w:szCs w:val="16"/>
                <w:lang w:val="en-US"/>
              </w:rPr>
            </w:pPr>
            <w:r w:rsidRPr="00F56252">
              <w:rPr>
                <w:b/>
                <w:sz w:val="16"/>
                <w:szCs w:val="16"/>
                <w:lang w:val="en-US"/>
              </w:rPr>
              <w:t>Characteristics</w:t>
            </w:r>
          </w:p>
        </w:tc>
        <w:tc>
          <w:tcPr>
            <w:tcW w:w="2098" w:type="dxa"/>
            <w:shd w:val="clear" w:color="auto" w:fill="auto"/>
          </w:tcPr>
          <w:p w:rsidRPr="00F56252" w:rsidR="00BA24EB" w:rsidP="007B4E00" w:rsidRDefault="00BA24EB" w14:paraId="35B59554" w14:textId="77777777">
            <w:pPr>
              <w:jc w:val="center"/>
              <w:rPr>
                <w:b/>
                <w:sz w:val="16"/>
                <w:szCs w:val="16"/>
                <w:lang w:val="en-US"/>
              </w:rPr>
            </w:pPr>
            <w:r w:rsidRPr="00F56252">
              <w:rPr>
                <w:b/>
                <w:sz w:val="16"/>
                <w:szCs w:val="16"/>
                <w:lang w:val="en-US"/>
              </w:rPr>
              <w:t>Preferred methods or approaches</w:t>
            </w:r>
          </w:p>
        </w:tc>
        <w:tc>
          <w:tcPr>
            <w:tcW w:w="2098" w:type="dxa"/>
            <w:shd w:val="clear" w:color="auto" w:fill="auto"/>
          </w:tcPr>
          <w:p w:rsidRPr="00F56252" w:rsidR="00BA24EB" w:rsidP="007B4E00" w:rsidRDefault="00BA24EB" w14:paraId="122E8153" w14:textId="77777777">
            <w:pPr>
              <w:jc w:val="center"/>
              <w:rPr>
                <w:b/>
                <w:sz w:val="16"/>
                <w:szCs w:val="16"/>
                <w:lang w:val="en-US"/>
              </w:rPr>
            </w:pPr>
            <w:r w:rsidRPr="00F56252">
              <w:rPr>
                <w:b/>
                <w:sz w:val="16"/>
                <w:szCs w:val="16"/>
                <w:lang w:val="en-US"/>
              </w:rPr>
              <w:t>Strengths</w:t>
            </w:r>
          </w:p>
        </w:tc>
        <w:tc>
          <w:tcPr>
            <w:tcW w:w="2098" w:type="dxa"/>
            <w:shd w:val="clear" w:color="auto" w:fill="auto"/>
          </w:tcPr>
          <w:p w:rsidRPr="00F56252" w:rsidR="00BA24EB" w:rsidP="007B4E00" w:rsidRDefault="00BA24EB" w14:paraId="1D23FD69" w14:textId="77777777">
            <w:pPr>
              <w:jc w:val="center"/>
              <w:rPr>
                <w:b/>
                <w:sz w:val="16"/>
                <w:szCs w:val="16"/>
                <w:lang w:val="en-US"/>
              </w:rPr>
            </w:pPr>
            <w:r w:rsidRPr="00F56252">
              <w:rPr>
                <w:b/>
                <w:sz w:val="16"/>
                <w:szCs w:val="16"/>
                <w:lang w:val="en-US"/>
              </w:rPr>
              <w:t>Weaknesses</w:t>
            </w:r>
          </w:p>
        </w:tc>
      </w:tr>
      <w:tr w:rsidRPr="00F56252" w:rsidR="00BA24EB" w:rsidTr="007B4E00" w14:paraId="094AEB21" w14:textId="77777777">
        <w:tc>
          <w:tcPr>
            <w:tcW w:w="1701" w:type="dxa"/>
            <w:shd w:val="clear" w:color="auto" w:fill="F2DBDB"/>
          </w:tcPr>
          <w:p w:rsidRPr="00F56252" w:rsidR="00BA24EB" w:rsidP="007B4E00" w:rsidRDefault="00BA24EB" w14:paraId="62DB1EFC" w14:textId="77777777">
            <w:pPr>
              <w:rPr>
                <w:sz w:val="16"/>
                <w:szCs w:val="16"/>
                <w:lang w:val="en-US"/>
              </w:rPr>
            </w:pPr>
            <w:r w:rsidRPr="00F56252">
              <w:rPr>
                <w:sz w:val="16"/>
                <w:szCs w:val="16"/>
                <w:lang w:val="en-US"/>
              </w:rPr>
              <w:t>Activist</w:t>
            </w:r>
          </w:p>
        </w:tc>
        <w:tc>
          <w:tcPr>
            <w:tcW w:w="2098" w:type="dxa"/>
            <w:shd w:val="clear" w:color="auto" w:fill="auto"/>
          </w:tcPr>
          <w:p w:rsidRPr="00F56252" w:rsidR="00BA24EB" w:rsidP="007B4E00" w:rsidRDefault="00BA24EB" w14:paraId="0B408E07" w14:textId="77777777">
            <w:pPr>
              <w:rPr>
                <w:b/>
                <w:i/>
                <w:color w:val="C0504D"/>
                <w:sz w:val="16"/>
                <w:szCs w:val="16"/>
                <w:lang w:val="en-US"/>
              </w:rPr>
            </w:pPr>
            <w:r w:rsidRPr="00F56252">
              <w:rPr>
                <w:b/>
                <w:i/>
                <w:color w:val="C0504D"/>
                <w:sz w:val="16"/>
                <w:szCs w:val="16"/>
                <w:shd w:val="clear" w:color="auto" w:fill="FFFFFF"/>
                <w:lang w:val="en-US"/>
              </w:rPr>
              <w:t>I’ll try anything once</w:t>
            </w:r>
          </w:p>
          <w:p w:rsidRPr="00F56252" w:rsidR="00BA24EB" w:rsidP="007B4E00" w:rsidRDefault="00BA24EB" w14:paraId="46956C46" w14:textId="77777777">
            <w:pPr>
              <w:rPr>
                <w:sz w:val="16"/>
                <w:szCs w:val="16"/>
                <w:lang w:val="en-US"/>
              </w:rPr>
            </w:pPr>
            <w:r w:rsidRPr="00F56252">
              <w:rPr>
                <w:sz w:val="16"/>
                <w:szCs w:val="16"/>
                <w:lang w:val="en-US"/>
              </w:rPr>
              <w:t>People who learn by doing and dive in with both feet first.</w:t>
            </w:r>
          </w:p>
          <w:p w:rsidRPr="00F56252" w:rsidR="00BA24EB" w:rsidP="007B4E00" w:rsidRDefault="00BA24EB" w14:paraId="6D678913" w14:textId="77777777">
            <w:pPr>
              <w:rPr>
                <w:sz w:val="16"/>
                <w:szCs w:val="16"/>
                <w:lang w:val="en-US"/>
              </w:rPr>
            </w:pPr>
            <w:r w:rsidRPr="00F56252">
              <w:rPr>
                <w:sz w:val="16"/>
                <w:szCs w:val="16"/>
                <w:lang w:val="en-US"/>
              </w:rPr>
              <w:t xml:space="preserve"> Have an open-minded approach to learning, involving themselves fully and without bias to new experiences</w:t>
            </w:r>
          </w:p>
        </w:tc>
        <w:tc>
          <w:tcPr>
            <w:tcW w:w="2098" w:type="dxa"/>
            <w:shd w:val="clear" w:color="auto" w:fill="auto"/>
          </w:tcPr>
          <w:p w:rsidRPr="00F56252" w:rsidR="00BA24EB" w:rsidP="007B4E00" w:rsidRDefault="00BA24EB" w14:paraId="3802A154" w14:textId="77777777">
            <w:pPr>
              <w:rPr>
                <w:sz w:val="16"/>
                <w:szCs w:val="16"/>
                <w:lang w:val="en-US"/>
              </w:rPr>
            </w:pPr>
            <w:r w:rsidRPr="00F56252">
              <w:rPr>
                <w:sz w:val="16"/>
                <w:szCs w:val="16"/>
                <w:lang w:val="en-US"/>
              </w:rPr>
              <w:t>Brainstorming</w:t>
            </w:r>
          </w:p>
          <w:p w:rsidRPr="00F56252" w:rsidR="00BA24EB" w:rsidP="007B4E00" w:rsidRDefault="00BA24EB" w14:paraId="57F3DE11" w14:textId="77777777">
            <w:pPr>
              <w:rPr>
                <w:sz w:val="16"/>
                <w:szCs w:val="16"/>
                <w:lang w:val="en-US"/>
              </w:rPr>
            </w:pPr>
            <w:r w:rsidRPr="00F56252">
              <w:rPr>
                <w:sz w:val="16"/>
                <w:szCs w:val="16"/>
                <w:lang w:val="en-US"/>
              </w:rPr>
              <w:t>Problem solving</w:t>
            </w:r>
          </w:p>
          <w:p w:rsidRPr="00F56252" w:rsidR="00BA24EB" w:rsidP="007B4E00" w:rsidRDefault="00BA24EB" w14:paraId="419B281D" w14:textId="77777777">
            <w:pPr>
              <w:rPr>
                <w:sz w:val="16"/>
                <w:szCs w:val="16"/>
                <w:lang w:val="en-US"/>
              </w:rPr>
            </w:pPr>
            <w:r w:rsidRPr="00F56252">
              <w:rPr>
                <w:sz w:val="16"/>
                <w:szCs w:val="16"/>
                <w:lang w:val="en-US"/>
              </w:rPr>
              <w:t>Group discussion</w:t>
            </w:r>
          </w:p>
          <w:p w:rsidRPr="00F56252" w:rsidR="00BA24EB" w:rsidP="007B4E00" w:rsidRDefault="00BA24EB" w14:paraId="785EB6A0" w14:textId="77777777">
            <w:pPr>
              <w:rPr>
                <w:sz w:val="16"/>
                <w:szCs w:val="16"/>
                <w:lang w:val="en-US"/>
              </w:rPr>
            </w:pPr>
            <w:r w:rsidRPr="00F56252">
              <w:rPr>
                <w:sz w:val="16"/>
                <w:szCs w:val="16"/>
                <w:lang w:val="en-US"/>
              </w:rPr>
              <w:t>Puzzles</w:t>
            </w:r>
          </w:p>
          <w:p w:rsidRPr="00F56252" w:rsidR="00BA24EB" w:rsidP="007B4E00" w:rsidRDefault="00BA24EB" w14:paraId="64910D03" w14:textId="77777777">
            <w:pPr>
              <w:rPr>
                <w:sz w:val="16"/>
                <w:szCs w:val="16"/>
                <w:lang w:val="en-US"/>
              </w:rPr>
            </w:pPr>
            <w:r w:rsidRPr="00F56252">
              <w:rPr>
                <w:sz w:val="16"/>
                <w:szCs w:val="16"/>
                <w:lang w:val="en-US"/>
              </w:rPr>
              <w:t>Competitions</w:t>
            </w:r>
          </w:p>
          <w:p w:rsidRPr="00F56252" w:rsidR="00BA24EB" w:rsidP="007B4E00" w:rsidRDefault="00BA24EB" w14:paraId="2BAD13B8" w14:textId="77777777">
            <w:pPr>
              <w:rPr>
                <w:sz w:val="16"/>
                <w:szCs w:val="16"/>
                <w:lang w:val="en-US"/>
              </w:rPr>
            </w:pPr>
            <w:r w:rsidRPr="00F56252">
              <w:rPr>
                <w:sz w:val="16"/>
                <w:szCs w:val="16"/>
                <w:lang w:val="en-US"/>
              </w:rPr>
              <w:t>Role play</w:t>
            </w:r>
          </w:p>
        </w:tc>
        <w:tc>
          <w:tcPr>
            <w:tcW w:w="2098" w:type="dxa"/>
            <w:shd w:val="clear" w:color="auto" w:fill="auto"/>
          </w:tcPr>
          <w:p w:rsidRPr="00F56252" w:rsidR="00BA24EB" w:rsidP="007B4E00" w:rsidRDefault="00BA24EB" w14:paraId="29DA3557" w14:textId="77777777">
            <w:pPr>
              <w:rPr>
                <w:sz w:val="16"/>
                <w:szCs w:val="16"/>
                <w:lang w:val="en-US"/>
              </w:rPr>
            </w:pPr>
            <w:r w:rsidRPr="00F56252">
              <w:rPr>
                <w:sz w:val="16"/>
                <w:szCs w:val="16"/>
                <w:lang w:val="en-US"/>
              </w:rPr>
              <w:t>Flexible; open minded</w:t>
            </w:r>
          </w:p>
          <w:p w:rsidRPr="00F56252" w:rsidR="00BA24EB" w:rsidP="007B4E00" w:rsidRDefault="00BA24EB" w14:paraId="333D06A0" w14:textId="77777777">
            <w:pPr>
              <w:rPr>
                <w:sz w:val="16"/>
                <w:szCs w:val="16"/>
                <w:lang w:val="en-US"/>
              </w:rPr>
            </w:pPr>
            <w:r w:rsidRPr="00F56252">
              <w:rPr>
                <w:sz w:val="16"/>
                <w:szCs w:val="16"/>
                <w:lang w:val="en-US"/>
              </w:rPr>
              <w:t>Happy to give it a try</w:t>
            </w:r>
          </w:p>
          <w:p w:rsidRPr="00F56252" w:rsidR="00BA24EB" w:rsidP="007B4E00" w:rsidRDefault="00BA24EB" w14:paraId="4733EE8F" w14:textId="77777777">
            <w:pPr>
              <w:rPr>
                <w:sz w:val="16"/>
                <w:szCs w:val="16"/>
                <w:lang w:val="en-US"/>
              </w:rPr>
            </w:pPr>
            <w:r w:rsidRPr="00F56252">
              <w:rPr>
                <w:sz w:val="16"/>
                <w:szCs w:val="16"/>
                <w:lang w:val="en-US"/>
              </w:rPr>
              <w:t>Happy to be exposed to new situations</w:t>
            </w:r>
          </w:p>
          <w:p w:rsidRPr="00F56252" w:rsidR="00BA24EB" w:rsidP="007B4E00" w:rsidRDefault="00BA24EB" w14:paraId="2E53B3E6" w14:textId="77777777">
            <w:pPr>
              <w:rPr>
                <w:sz w:val="16"/>
                <w:szCs w:val="16"/>
                <w:lang w:val="en-US"/>
              </w:rPr>
            </w:pPr>
            <w:r w:rsidRPr="00F56252">
              <w:rPr>
                <w:sz w:val="16"/>
                <w:szCs w:val="16"/>
                <w:lang w:val="en-US"/>
              </w:rPr>
              <w:t>Optimistic about anything new</w:t>
            </w:r>
          </w:p>
          <w:p w:rsidRPr="00F56252" w:rsidR="00BA24EB" w:rsidP="007B4E00" w:rsidRDefault="00BA24EB" w14:paraId="5C295120" w14:textId="77777777">
            <w:pPr>
              <w:rPr>
                <w:sz w:val="16"/>
                <w:szCs w:val="16"/>
                <w:lang w:val="en-US"/>
              </w:rPr>
            </w:pPr>
            <w:r w:rsidRPr="00F56252">
              <w:rPr>
                <w:sz w:val="16"/>
                <w:szCs w:val="16"/>
                <w:lang w:val="en-US"/>
              </w:rPr>
              <w:t>Unlikely to resist change</w:t>
            </w:r>
          </w:p>
        </w:tc>
        <w:tc>
          <w:tcPr>
            <w:tcW w:w="2098" w:type="dxa"/>
            <w:shd w:val="clear" w:color="auto" w:fill="auto"/>
          </w:tcPr>
          <w:p w:rsidRPr="00F56252" w:rsidR="00BA24EB" w:rsidP="007B4E00" w:rsidRDefault="00BA24EB" w14:paraId="381A18E9" w14:textId="77777777">
            <w:pPr>
              <w:rPr>
                <w:sz w:val="16"/>
                <w:szCs w:val="16"/>
                <w:lang w:val="en-US"/>
              </w:rPr>
            </w:pPr>
            <w:r w:rsidRPr="00F56252">
              <w:rPr>
                <w:sz w:val="16"/>
                <w:szCs w:val="16"/>
                <w:lang w:val="en-US"/>
              </w:rPr>
              <w:t>Tendency to take immediate action without thinking</w:t>
            </w:r>
          </w:p>
          <w:p w:rsidRPr="00F56252" w:rsidR="00BA24EB" w:rsidP="007B4E00" w:rsidRDefault="00BA24EB" w14:paraId="5C3A65C7" w14:textId="77777777">
            <w:pPr>
              <w:rPr>
                <w:sz w:val="16"/>
                <w:szCs w:val="16"/>
                <w:lang w:val="en-US"/>
              </w:rPr>
            </w:pPr>
            <w:r w:rsidRPr="00F56252">
              <w:rPr>
                <w:sz w:val="16"/>
                <w:szCs w:val="16"/>
                <w:lang w:val="en-US"/>
              </w:rPr>
              <w:t>Often takes unnecessary risks</w:t>
            </w:r>
          </w:p>
          <w:p w:rsidRPr="00F56252" w:rsidR="00BA24EB" w:rsidP="007B4E00" w:rsidRDefault="00BA24EB" w14:paraId="475F79E8" w14:textId="77777777">
            <w:pPr>
              <w:rPr>
                <w:sz w:val="16"/>
                <w:szCs w:val="16"/>
                <w:lang w:val="en-US"/>
              </w:rPr>
            </w:pPr>
            <w:r w:rsidRPr="00F56252">
              <w:rPr>
                <w:sz w:val="16"/>
                <w:szCs w:val="16"/>
                <w:lang w:val="en-US"/>
              </w:rPr>
              <w:t>Tendency to do too much themselves</w:t>
            </w:r>
          </w:p>
          <w:p w:rsidRPr="00F56252" w:rsidR="00BA24EB" w:rsidP="007B4E00" w:rsidRDefault="00BA24EB" w14:paraId="34D4815D" w14:textId="77777777">
            <w:pPr>
              <w:rPr>
                <w:sz w:val="16"/>
                <w:szCs w:val="16"/>
                <w:lang w:val="en-US"/>
              </w:rPr>
            </w:pPr>
            <w:r w:rsidRPr="00F56252">
              <w:rPr>
                <w:sz w:val="16"/>
                <w:szCs w:val="16"/>
                <w:lang w:val="en-US"/>
              </w:rPr>
              <w:t>Rush into action without preparation</w:t>
            </w:r>
          </w:p>
          <w:p w:rsidRPr="00F56252" w:rsidR="00BA24EB" w:rsidP="007B4E00" w:rsidRDefault="00BA24EB" w14:paraId="57739C95" w14:textId="77777777">
            <w:pPr>
              <w:rPr>
                <w:sz w:val="16"/>
                <w:szCs w:val="16"/>
                <w:lang w:val="en-US"/>
              </w:rPr>
            </w:pPr>
            <w:r w:rsidRPr="00F56252">
              <w:rPr>
                <w:sz w:val="16"/>
                <w:szCs w:val="16"/>
                <w:lang w:val="en-US"/>
              </w:rPr>
              <w:t>Get bored with implementation/consolidation</w:t>
            </w:r>
          </w:p>
        </w:tc>
      </w:tr>
      <w:tr w:rsidRPr="00F56252" w:rsidR="00BA24EB" w:rsidTr="007B4E00" w14:paraId="2F44A3BE" w14:textId="77777777">
        <w:tc>
          <w:tcPr>
            <w:tcW w:w="1701" w:type="dxa"/>
            <w:shd w:val="clear" w:color="auto" w:fill="C6D9F1"/>
          </w:tcPr>
          <w:p w:rsidRPr="00F56252" w:rsidR="00BA24EB" w:rsidP="007B4E00" w:rsidRDefault="00BA24EB" w14:paraId="1A2B1327" w14:textId="77777777">
            <w:pPr>
              <w:rPr>
                <w:sz w:val="16"/>
                <w:szCs w:val="16"/>
                <w:lang w:val="en-US"/>
              </w:rPr>
            </w:pPr>
            <w:r w:rsidRPr="00F56252">
              <w:rPr>
                <w:sz w:val="16"/>
                <w:szCs w:val="16"/>
                <w:lang w:val="en-US"/>
              </w:rPr>
              <w:t>Reflector</w:t>
            </w:r>
          </w:p>
        </w:tc>
        <w:tc>
          <w:tcPr>
            <w:tcW w:w="2098" w:type="dxa"/>
            <w:shd w:val="clear" w:color="auto" w:fill="auto"/>
          </w:tcPr>
          <w:p w:rsidRPr="00F56252" w:rsidR="00BA24EB" w:rsidP="007B4E00" w:rsidRDefault="00BA24EB" w14:paraId="018A818F" w14:textId="77777777">
            <w:pPr>
              <w:rPr>
                <w:b/>
                <w:i/>
                <w:color w:val="1F497D"/>
                <w:sz w:val="16"/>
                <w:szCs w:val="16"/>
                <w:lang w:val="en-US"/>
              </w:rPr>
            </w:pPr>
            <w:r w:rsidRPr="00F56252">
              <w:rPr>
                <w:b/>
                <w:i/>
                <w:color w:val="1F497D"/>
                <w:sz w:val="16"/>
                <w:szCs w:val="16"/>
                <w:lang w:val="en-US"/>
              </w:rPr>
              <w:t>Observe and ponder; look before leaping</w:t>
            </w:r>
          </w:p>
          <w:p w:rsidRPr="00F56252" w:rsidR="00BA24EB" w:rsidP="007B4E00" w:rsidRDefault="00BA24EB" w14:paraId="3998FBE1" w14:textId="77777777">
            <w:pPr>
              <w:rPr>
                <w:sz w:val="16"/>
                <w:szCs w:val="16"/>
                <w:lang w:val="en-US"/>
              </w:rPr>
            </w:pPr>
            <w:r w:rsidRPr="00F56252">
              <w:rPr>
                <w:sz w:val="16"/>
                <w:szCs w:val="16"/>
                <w:lang w:val="en-US"/>
              </w:rPr>
              <w:t>Learn by observing and thinking about what happened.</w:t>
            </w:r>
          </w:p>
          <w:p w:rsidRPr="00F56252" w:rsidR="00BA24EB" w:rsidP="007B4E00" w:rsidRDefault="00BA24EB" w14:paraId="3D03B1AB" w14:textId="77777777">
            <w:pPr>
              <w:rPr>
                <w:sz w:val="16"/>
                <w:szCs w:val="16"/>
                <w:lang w:val="en-US"/>
              </w:rPr>
            </w:pPr>
            <w:r w:rsidRPr="00F56252">
              <w:rPr>
                <w:sz w:val="16"/>
                <w:szCs w:val="16"/>
                <w:lang w:val="en-US"/>
              </w:rPr>
              <w:t>Prefer to stand back and view experiences from different perspectives, and taking time to work towards appropriate conclusion</w:t>
            </w:r>
          </w:p>
        </w:tc>
        <w:tc>
          <w:tcPr>
            <w:tcW w:w="2098" w:type="dxa"/>
            <w:shd w:val="clear" w:color="auto" w:fill="auto"/>
          </w:tcPr>
          <w:p w:rsidRPr="00F56252" w:rsidR="00BA24EB" w:rsidP="007B4E00" w:rsidRDefault="00BA24EB" w14:paraId="51C3C4A3" w14:textId="77777777">
            <w:pPr>
              <w:rPr>
                <w:sz w:val="16"/>
                <w:szCs w:val="16"/>
                <w:lang w:val="en-US"/>
              </w:rPr>
            </w:pPr>
            <w:r w:rsidRPr="00F56252">
              <w:rPr>
                <w:sz w:val="16"/>
                <w:szCs w:val="16"/>
                <w:lang w:val="en-US"/>
              </w:rPr>
              <w:t>Paired discussions</w:t>
            </w:r>
          </w:p>
          <w:p w:rsidRPr="00F56252" w:rsidR="00BA24EB" w:rsidP="007B4E00" w:rsidRDefault="00BA24EB" w14:paraId="5E5B810C" w14:textId="77777777">
            <w:pPr>
              <w:rPr>
                <w:sz w:val="16"/>
                <w:szCs w:val="16"/>
                <w:lang w:val="en-US"/>
              </w:rPr>
            </w:pPr>
            <w:r w:rsidRPr="00F56252">
              <w:rPr>
                <w:sz w:val="16"/>
                <w:szCs w:val="16"/>
                <w:lang w:val="en-US"/>
              </w:rPr>
              <w:t>Self- analysis questionnaires</w:t>
            </w:r>
          </w:p>
          <w:p w:rsidRPr="00F56252" w:rsidR="00BA24EB" w:rsidP="007B4E00" w:rsidRDefault="00BA24EB" w14:paraId="77728F69" w14:textId="77777777">
            <w:pPr>
              <w:rPr>
                <w:sz w:val="16"/>
                <w:szCs w:val="16"/>
                <w:lang w:val="en-US"/>
              </w:rPr>
            </w:pPr>
            <w:r w:rsidRPr="00F56252">
              <w:rPr>
                <w:sz w:val="16"/>
                <w:szCs w:val="16"/>
                <w:lang w:val="en-US"/>
              </w:rPr>
              <w:t>Personality questionnaires</w:t>
            </w:r>
          </w:p>
          <w:p w:rsidRPr="00F56252" w:rsidR="00BA24EB" w:rsidP="007B4E00" w:rsidRDefault="00BA24EB" w14:paraId="00F49820" w14:textId="77777777">
            <w:pPr>
              <w:rPr>
                <w:sz w:val="16"/>
                <w:szCs w:val="16"/>
                <w:lang w:val="en-US"/>
              </w:rPr>
            </w:pPr>
            <w:r w:rsidRPr="00F56252">
              <w:rPr>
                <w:sz w:val="16"/>
                <w:szCs w:val="16"/>
                <w:lang w:val="en-US"/>
              </w:rPr>
              <w:t>Time out</w:t>
            </w:r>
          </w:p>
          <w:p w:rsidRPr="00F56252" w:rsidR="00BA24EB" w:rsidP="007B4E00" w:rsidRDefault="00BA24EB" w14:paraId="427CA32C" w14:textId="77777777">
            <w:pPr>
              <w:rPr>
                <w:sz w:val="16"/>
                <w:szCs w:val="16"/>
                <w:lang w:val="en-US"/>
              </w:rPr>
            </w:pPr>
            <w:r w:rsidRPr="00F56252">
              <w:rPr>
                <w:sz w:val="16"/>
                <w:szCs w:val="16"/>
                <w:lang w:val="en-US"/>
              </w:rPr>
              <w:t>Observing activities</w:t>
            </w:r>
          </w:p>
          <w:p w:rsidRPr="00F56252" w:rsidR="00BA24EB" w:rsidP="007B4E00" w:rsidRDefault="00BA24EB" w14:paraId="428C9485" w14:textId="77777777">
            <w:pPr>
              <w:rPr>
                <w:sz w:val="16"/>
                <w:szCs w:val="16"/>
                <w:lang w:val="en-US"/>
              </w:rPr>
            </w:pPr>
            <w:r w:rsidRPr="00F56252">
              <w:rPr>
                <w:sz w:val="16"/>
                <w:szCs w:val="16"/>
                <w:lang w:val="en-US"/>
              </w:rPr>
              <w:t>Feedback from others</w:t>
            </w:r>
          </w:p>
          <w:p w:rsidRPr="00F56252" w:rsidR="00BA24EB" w:rsidP="007B4E00" w:rsidRDefault="00BA24EB" w14:paraId="262A86D6" w14:textId="77777777">
            <w:pPr>
              <w:rPr>
                <w:sz w:val="16"/>
                <w:szCs w:val="16"/>
                <w:lang w:val="en-US"/>
              </w:rPr>
            </w:pPr>
            <w:r w:rsidRPr="00F56252">
              <w:rPr>
                <w:sz w:val="16"/>
                <w:szCs w:val="16"/>
                <w:lang w:val="en-US"/>
              </w:rPr>
              <w:t>Coaching interviews</w:t>
            </w:r>
          </w:p>
        </w:tc>
        <w:tc>
          <w:tcPr>
            <w:tcW w:w="2098" w:type="dxa"/>
            <w:shd w:val="clear" w:color="auto" w:fill="auto"/>
          </w:tcPr>
          <w:p w:rsidRPr="00F56252" w:rsidR="00BA24EB" w:rsidP="007B4E00" w:rsidRDefault="00BA24EB" w14:paraId="48839563" w14:textId="77777777">
            <w:pPr>
              <w:rPr>
                <w:sz w:val="16"/>
                <w:szCs w:val="16"/>
                <w:lang w:val="en-US"/>
              </w:rPr>
            </w:pPr>
            <w:r w:rsidRPr="00F56252">
              <w:rPr>
                <w:sz w:val="16"/>
                <w:szCs w:val="16"/>
                <w:lang w:val="en-US"/>
              </w:rPr>
              <w:t>Careful</w:t>
            </w:r>
          </w:p>
          <w:p w:rsidRPr="00F56252" w:rsidR="00BA24EB" w:rsidP="007B4E00" w:rsidRDefault="00BA24EB" w14:paraId="7B06C20A" w14:textId="77777777">
            <w:pPr>
              <w:rPr>
                <w:sz w:val="16"/>
                <w:szCs w:val="16"/>
                <w:lang w:val="en-US"/>
              </w:rPr>
            </w:pPr>
            <w:r w:rsidRPr="00F56252">
              <w:rPr>
                <w:sz w:val="16"/>
                <w:szCs w:val="16"/>
                <w:lang w:val="en-US"/>
              </w:rPr>
              <w:t>Thorough; methodical</w:t>
            </w:r>
          </w:p>
          <w:p w:rsidRPr="00F56252" w:rsidR="00BA24EB" w:rsidP="007B4E00" w:rsidRDefault="00BA24EB" w14:paraId="4D4EF9FC" w14:textId="77777777">
            <w:pPr>
              <w:rPr>
                <w:sz w:val="16"/>
                <w:szCs w:val="16"/>
                <w:lang w:val="en-US"/>
              </w:rPr>
            </w:pPr>
            <w:r w:rsidRPr="00F56252">
              <w:rPr>
                <w:sz w:val="16"/>
                <w:szCs w:val="16"/>
                <w:lang w:val="en-US"/>
              </w:rPr>
              <w:t xml:space="preserve">Thoughtful </w:t>
            </w:r>
          </w:p>
          <w:p w:rsidRPr="00F56252" w:rsidR="00BA24EB" w:rsidP="007B4E00" w:rsidRDefault="00BA24EB" w14:paraId="69D9183A" w14:textId="77777777">
            <w:pPr>
              <w:rPr>
                <w:sz w:val="16"/>
                <w:szCs w:val="16"/>
                <w:lang w:val="en-US"/>
              </w:rPr>
            </w:pPr>
            <w:r w:rsidRPr="00F56252">
              <w:rPr>
                <w:sz w:val="16"/>
                <w:szCs w:val="16"/>
                <w:lang w:val="en-US"/>
              </w:rPr>
              <w:t>Good at listening to others</w:t>
            </w:r>
          </w:p>
          <w:p w:rsidRPr="00F56252" w:rsidR="00BA24EB" w:rsidP="007B4E00" w:rsidRDefault="00BA24EB" w14:paraId="4883678D" w14:textId="77777777">
            <w:pPr>
              <w:rPr>
                <w:sz w:val="16"/>
                <w:szCs w:val="16"/>
                <w:lang w:val="en-US"/>
              </w:rPr>
            </w:pPr>
            <w:r w:rsidRPr="00F56252">
              <w:rPr>
                <w:sz w:val="16"/>
                <w:szCs w:val="16"/>
                <w:lang w:val="en-US"/>
              </w:rPr>
              <w:t>Rarely jumps to conclusions</w:t>
            </w:r>
          </w:p>
        </w:tc>
        <w:tc>
          <w:tcPr>
            <w:tcW w:w="2098" w:type="dxa"/>
            <w:shd w:val="clear" w:color="auto" w:fill="auto"/>
          </w:tcPr>
          <w:p w:rsidRPr="00F56252" w:rsidR="00BA24EB" w:rsidP="007B4E00" w:rsidRDefault="00BA24EB" w14:paraId="74285713" w14:textId="77777777">
            <w:pPr>
              <w:rPr>
                <w:sz w:val="16"/>
                <w:szCs w:val="16"/>
                <w:lang w:val="en-US"/>
              </w:rPr>
            </w:pPr>
            <w:r w:rsidRPr="00F56252">
              <w:rPr>
                <w:sz w:val="16"/>
                <w:szCs w:val="16"/>
                <w:lang w:val="en-US"/>
              </w:rPr>
              <w:t>Tendency to hold back from direct participation</w:t>
            </w:r>
          </w:p>
          <w:p w:rsidRPr="00F56252" w:rsidR="00BA24EB" w:rsidP="007B4E00" w:rsidRDefault="00BA24EB" w14:paraId="4AA15F59" w14:textId="77777777">
            <w:pPr>
              <w:rPr>
                <w:sz w:val="16"/>
                <w:szCs w:val="16"/>
                <w:lang w:val="en-US"/>
              </w:rPr>
            </w:pPr>
            <w:r w:rsidRPr="00F56252">
              <w:rPr>
                <w:sz w:val="16"/>
                <w:szCs w:val="16"/>
                <w:lang w:val="en-US"/>
              </w:rPr>
              <w:t>Slow to make up their minds and reach a decision</w:t>
            </w:r>
          </w:p>
          <w:p w:rsidRPr="00F56252" w:rsidR="00BA24EB" w:rsidP="007B4E00" w:rsidRDefault="00BA24EB" w14:paraId="2BD3C575" w14:textId="77777777">
            <w:pPr>
              <w:rPr>
                <w:sz w:val="16"/>
                <w:szCs w:val="16"/>
                <w:lang w:val="en-US"/>
              </w:rPr>
            </w:pPr>
            <w:r w:rsidRPr="00F56252">
              <w:rPr>
                <w:sz w:val="16"/>
                <w:szCs w:val="16"/>
                <w:lang w:val="en-US"/>
              </w:rPr>
              <w:t>Tendency to be too cautious and not take enough risks</w:t>
            </w:r>
          </w:p>
          <w:p w:rsidRPr="00F56252" w:rsidR="00BA24EB" w:rsidP="007B4E00" w:rsidRDefault="00BA24EB" w14:paraId="764AD119" w14:textId="77777777">
            <w:pPr>
              <w:rPr>
                <w:sz w:val="16"/>
                <w:szCs w:val="16"/>
                <w:lang w:val="en-US"/>
              </w:rPr>
            </w:pPr>
            <w:r w:rsidRPr="00F56252">
              <w:rPr>
                <w:sz w:val="16"/>
                <w:szCs w:val="16"/>
                <w:lang w:val="en-US"/>
              </w:rPr>
              <w:t>Not assertive- they aren’t particularly forthcoming and have no “small talk”</w:t>
            </w:r>
          </w:p>
        </w:tc>
      </w:tr>
      <w:tr w:rsidRPr="00F56252" w:rsidR="00BA24EB" w:rsidTr="007B4E00" w14:paraId="737DC686" w14:textId="77777777">
        <w:tc>
          <w:tcPr>
            <w:tcW w:w="1701" w:type="dxa"/>
            <w:shd w:val="clear" w:color="auto" w:fill="EAF1DD"/>
          </w:tcPr>
          <w:p w:rsidRPr="00F56252" w:rsidR="00BA24EB" w:rsidP="007B4E00" w:rsidRDefault="00BA24EB" w14:paraId="774A8D02" w14:textId="77777777">
            <w:pPr>
              <w:rPr>
                <w:sz w:val="16"/>
                <w:szCs w:val="16"/>
                <w:lang w:val="en-US"/>
              </w:rPr>
            </w:pPr>
            <w:r w:rsidRPr="00F56252">
              <w:rPr>
                <w:sz w:val="16"/>
                <w:szCs w:val="16"/>
                <w:lang w:val="en-US"/>
              </w:rPr>
              <w:t>Theorist</w:t>
            </w:r>
          </w:p>
        </w:tc>
        <w:tc>
          <w:tcPr>
            <w:tcW w:w="2098" w:type="dxa"/>
            <w:shd w:val="clear" w:color="auto" w:fill="auto"/>
          </w:tcPr>
          <w:p w:rsidRPr="00F56252" w:rsidR="00BA24EB" w:rsidP="007B4E00" w:rsidRDefault="00BA24EB" w14:paraId="02106F88" w14:textId="77777777">
            <w:pPr>
              <w:rPr>
                <w:b/>
                <w:i/>
                <w:color w:val="9BBB59"/>
                <w:sz w:val="16"/>
                <w:szCs w:val="16"/>
                <w:lang w:val="en-US"/>
              </w:rPr>
            </w:pPr>
            <w:r w:rsidRPr="00F56252">
              <w:rPr>
                <w:b/>
                <w:i/>
                <w:color w:val="9BBB59"/>
                <w:sz w:val="16"/>
                <w:szCs w:val="16"/>
                <w:lang w:val="en-US"/>
              </w:rPr>
              <w:t>Rationality and logic</w:t>
            </w:r>
          </w:p>
          <w:p w:rsidRPr="00F56252" w:rsidR="00BA24EB" w:rsidP="007B4E00" w:rsidRDefault="00BA24EB" w14:paraId="4B9353CD" w14:textId="77777777">
            <w:pPr>
              <w:rPr>
                <w:sz w:val="16"/>
                <w:szCs w:val="16"/>
                <w:lang w:val="en-US"/>
              </w:rPr>
            </w:pPr>
            <w:r w:rsidRPr="00F56252">
              <w:rPr>
                <w:sz w:val="16"/>
                <w:szCs w:val="16"/>
                <w:lang w:val="en-US"/>
              </w:rPr>
              <w:t>Like to understand the theory behind the actions. They need models, concepts and facts in order to engage in the learning progress. Prefer to draw new information into a systematic and logical ‘theory’</w:t>
            </w:r>
          </w:p>
        </w:tc>
        <w:tc>
          <w:tcPr>
            <w:tcW w:w="2098" w:type="dxa"/>
            <w:shd w:val="clear" w:color="auto" w:fill="auto"/>
          </w:tcPr>
          <w:p w:rsidRPr="00F56252" w:rsidR="00BA24EB" w:rsidP="007B4E00" w:rsidRDefault="00BA24EB" w14:paraId="6E02BD6F" w14:textId="77777777">
            <w:pPr>
              <w:rPr>
                <w:sz w:val="16"/>
                <w:szCs w:val="16"/>
                <w:lang w:val="en-US"/>
              </w:rPr>
            </w:pPr>
            <w:r w:rsidRPr="00F56252">
              <w:rPr>
                <w:sz w:val="16"/>
                <w:szCs w:val="16"/>
                <w:lang w:val="en-US"/>
              </w:rPr>
              <w:t>Models</w:t>
            </w:r>
          </w:p>
          <w:p w:rsidRPr="00F56252" w:rsidR="00BA24EB" w:rsidP="007B4E00" w:rsidRDefault="00BA24EB" w14:paraId="7A2A339F" w14:textId="77777777">
            <w:pPr>
              <w:rPr>
                <w:sz w:val="16"/>
                <w:szCs w:val="16"/>
                <w:lang w:val="en-US"/>
              </w:rPr>
            </w:pPr>
            <w:r w:rsidRPr="00F56252">
              <w:rPr>
                <w:sz w:val="16"/>
                <w:szCs w:val="16"/>
                <w:lang w:val="en-US"/>
              </w:rPr>
              <w:t>Statistics</w:t>
            </w:r>
          </w:p>
          <w:p w:rsidRPr="00F56252" w:rsidR="00BA24EB" w:rsidP="007B4E00" w:rsidRDefault="00BA24EB" w14:paraId="400B54F8" w14:textId="77777777">
            <w:pPr>
              <w:rPr>
                <w:sz w:val="16"/>
                <w:szCs w:val="16"/>
                <w:lang w:val="en-US"/>
              </w:rPr>
            </w:pPr>
            <w:r w:rsidRPr="00F56252">
              <w:rPr>
                <w:sz w:val="16"/>
                <w:szCs w:val="16"/>
                <w:lang w:val="en-US"/>
              </w:rPr>
              <w:t>Stories</w:t>
            </w:r>
          </w:p>
          <w:p w:rsidRPr="00F56252" w:rsidR="00BA24EB" w:rsidP="007B4E00" w:rsidRDefault="00BA24EB" w14:paraId="0DC791D4" w14:textId="77777777">
            <w:pPr>
              <w:rPr>
                <w:sz w:val="16"/>
                <w:szCs w:val="16"/>
                <w:lang w:val="en-US"/>
              </w:rPr>
            </w:pPr>
            <w:r w:rsidRPr="00F56252">
              <w:rPr>
                <w:sz w:val="16"/>
                <w:szCs w:val="16"/>
                <w:lang w:val="en-US"/>
              </w:rPr>
              <w:t>Quotes</w:t>
            </w:r>
          </w:p>
          <w:p w:rsidRPr="00F56252" w:rsidR="00BA24EB" w:rsidP="007B4E00" w:rsidRDefault="00BA24EB" w14:paraId="3C321C6D" w14:textId="77777777">
            <w:pPr>
              <w:rPr>
                <w:sz w:val="16"/>
                <w:szCs w:val="16"/>
                <w:lang w:val="en-US"/>
              </w:rPr>
            </w:pPr>
            <w:r w:rsidRPr="00F56252">
              <w:rPr>
                <w:sz w:val="16"/>
                <w:szCs w:val="16"/>
                <w:lang w:val="en-US"/>
              </w:rPr>
              <w:t>Background information</w:t>
            </w:r>
          </w:p>
          <w:p w:rsidRPr="00F56252" w:rsidR="00BA24EB" w:rsidP="007B4E00" w:rsidRDefault="00BA24EB" w14:paraId="69795417" w14:textId="77777777">
            <w:pPr>
              <w:rPr>
                <w:sz w:val="16"/>
                <w:szCs w:val="16"/>
                <w:lang w:val="en-US"/>
              </w:rPr>
            </w:pPr>
            <w:r w:rsidRPr="00F56252">
              <w:rPr>
                <w:sz w:val="16"/>
                <w:szCs w:val="16"/>
                <w:lang w:val="en-US"/>
              </w:rPr>
              <w:t>Applying theories</w:t>
            </w:r>
          </w:p>
        </w:tc>
        <w:tc>
          <w:tcPr>
            <w:tcW w:w="2098" w:type="dxa"/>
            <w:shd w:val="clear" w:color="auto" w:fill="auto"/>
          </w:tcPr>
          <w:p w:rsidRPr="00F56252" w:rsidR="00BA24EB" w:rsidP="007B4E00" w:rsidRDefault="00BA24EB" w14:paraId="6E9BF608" w14:textId="77777777">
            <w:pPr>
              <w:rPr>
                <w:sz w:val="16"/>
                <w:szCs w:val="16"/>
                <w:lang w:val="en-US"/>
              </w:rPr>
            </w:pPr>
            <w:r w:rsidRPr="00F56252">
              <w:rPr>
                <w:sz w:val="16"/>
                <w:szCs w:val="16"/>
                <w:lang w:val="en-US"/>
              </w:rPr>
              <w:t>Logical ‘vertical’ thinkers</w:t>
            </w:r>
          </w:p>
          <w:p w:rsidRPr="00F56252" w:rsidR="00BA24EB" w:rsidP="007B4E00" w:rsidRDefault="00BA24EB" w14:paraId="703A7E86" w14:textId="77777777">
            <w:pPr>
              <w:rPr>
                <w:sz w:val="16"/>
                <w:szCs w:val="16"/>
                <w:lang w:val="en-US"/>
              </w:rPr>
            </w:pPr>
            <w:r w:rsidRPr="00F56252">
              <w:rPr>
                <w:sz w:val="16"/>
                <w:szCs w:val="16"/>
                <w:lang w:val="en-US"/>
              </w:rPr>
              <w:t>Rational and objective</w:t>
            </w:r>
          </w:p>
          <w:p w:rsidRPr="00F56252" w:rsidR="00BA24EB" w:rsidP="007B4E00" w:rsidRDefault="00BA24EB" w14:paraId="0F14D0FF" w14:textId="77777777">
            <w:pPr>
              <w:rPr>
                <w:sz w:val="16"/>
                <w:szCs w:val="16"/>
                <w:lang w:val="en-US"/>
              </w:rPr>
            </w:pPr>
            <w:r w:rsidRPr="00F56252">
              <w:rPr>
                <w:sz w:val="16"/>
                <w:szCs w:val="16"/>
                <w:lang w:val="en-US"/>
              </w:rPr>
              <w:t>Good at asking probing questions</w:t>
            </w:r>
          </w:p>
          <w:p w:rsidRPr="00F56252" w:rsidR="00BA24EB" w:rsidP="007B4E00" w:rsidRDefault="00BA24EB" w14:paraId="2CA272EC" w14:textId="77777777">
            <w:pPr>
              <w:rPr>
                <w:sz w:val="16"/>
                <w:szCs w:val="16"/>
                <w:lang w:val="en-US"/>
              </w:rPr>
            </w:pPr>
            <w:r w:rsidRPr="00F56252">
              <w:rPr>
                <w:sz w:val="16"/>
                <w:szCs w:val="16"/>
                <w:lang w:val="en-US"/>
              </w:rPr>
              <w:t>Disciplined approach</w:t>
            </w:r>
          </w:p>
        </w:tc>
        <w:tc>
          <w:tcPr>
            <w:tcW w:w="2098" w:type="dxa"/>
            <w:shd w:val="clear" w:color="auto" w:fill="auto"/>
          </w:tcPr>
          <w:p w:rsidRPr="00F56252" w:rsidR="00BA24EB" w:rsidP="007B4E00" w:rsidRDefault="00BA24EB" w14:paraId="6F1F889F" w14:textId="77777777">
            <w:pPr>
              <w:rPr>
                <w:sz w:val="16"/>
                <w:szCs w:val="16"/>
                <w:lang w:val="en-US"/>
              </w:rPr>
            </w:pPr>
            <w:r w:rsidRPr="00F56252">
              <w:rPr>
                <w:sz w:val="16"/>
                <w:szCs w:val="16"/>
                <w:lang w:val="en-US"/>
              </w:rPr>
              <w:t>Restricted in lateral thinking</w:t>
            </w:r>
          </w:p>
          <w:p w:rsidRPr="00F56252" w:rsidR="00BA24EB" w:rsidP="007B4E00" w:rsidRDefault="00BA24EB" w14:paraId="27C92124" w14:textId="77777777">
            <w:pPr>
              <w:rPr>
                <w:sz w:val="16"/>
                <w:szCs w:val="16"/>
                <w:lang w:val="en-US"/>
              </w:rPr>
            </w:pPr>
            <w:r w:rsidRPr="00F56252">
              <w:rPr>
                <w:sz w:val="16"/>
                <w:szCs w:val="16"/>
                <w:lang w:val="en-US"/>
              </w:rPr>
              <w:t>Often takes unnecessary risks</w:t>
            </w:r>
          </w:p>
          <w:p w:rsidRPr="00F56252" w:rsidR="00BA24EB" w:rsidP="007B4E00" w:rsidRDefault="00BA24EB" w14:paraId="6A0932C6" w14:textId="77777777">
            <w:pPr>
              <w:rPr>
                <w:sz w:val="16"/>
                <w:szCs w:val="16"/>
                <w:lang w:val="en-US"/>
              </w:rPr>
            </w:pPr>
            <w:r w:rsidRPr="00F56252">
              <w:rPr>
                <w:sz w:val="16"/>
                <w:szCs w:val="16"/>
                <w:lang w:val="en-US"/>
              </w:rPr>
              <w:t>Low tolerance for uncertainty, disorder and ambiguity</w:t>
            </w:r>
          </w:p>
          <w:p w:rsidRPr="00F56252" w:rsidR="00BA24EB" w:rsidP="007B4E00" w:rsidRDefault="00BA24EB" w14:paraId="7DEDC7D1" w14:textId="77777777">
            <w:pPr>
              <w:rPr>
                <w:sz w:val="16"/>
                <w:szCs w:val="16"/>
                <w:lang w:val="en-US"/>
              </w:rPr>
            </w:pPr>
            <w:r w:rsidRPr="00F56252">
              <w:rPr>
                <w:sz w:val="16"/>
                <w:szCs w:val="16"/>
                <w:lang w:val="en-US"/>
              </w:rPr>
              <w:t>Intolerance of anything subjective or intuitive</w:t>
            </w:r>
          </w:p>
          <w:p w:rsidRPr="00F56252" w:rsidR="00BA24EB" w:rsidP="007B4E00" w:rsidRDefault="00BA24EB" w14:paraId="2617A0BA" w14:textId="77777777">
            <w:pPr>
              <w:rPr>
                <w:sz w:val="16"/>
                <w:szCs w:val="16"/>
                <w:lang w:val="en-US"/>
              </w:rPr>
            </w:pPr>
            <w:r w:rsidRPr="00F56252">
              <w:rPr>
                <w:sz w:val="16"/>
                <w:szCs w:val="16"/>
                <w:lang w:val="en-US"/>
              </w:rPr>
              <w:t>Full of ‘shoulds’ and ‘musts’</w:t>
            </w:r>
          </w:p>
        </w:tc>
      </w:tr>
      <w:tr w:rsidRPr="00F56252" w:rsidR="00BA24EB" w:rsidTr="007B4E00" w14:paraId="126BDD84" w14:textId="77777777">
        <w:tc>
          <w:tcPr>
            <w:tcW w:w="1701" w:type="dxa"/>
            <w:shd w:val="clear" w:color="auto" w:fill="E5DFEC"/>
          </w:tcPr>
          <w:p w:rsidRPr="00F56252" w:rsidR="00BA24EB" w:rsidP="007B4E00" w:rsidRDefault="00BA24EB" w14:paraId="3B360368" w14:textId="77777777">
            <w:pPr>
              <w:rPr>
                <w:sz w:val="16"/>
                <w:szCs w:val="16"/>
                <w:lang w:val="en-US"/>
              </w:rPr>
            </w:pPr>
            <w:r w:rsidRPr="00F56252">
              <w:rPr>
                <w:sz w:val="16"/>
                <w:szCs w:val="16"/>
                <w:lang w:val="en-US"/>
              </w:rPr>
              <w:t>Pragmatist</w:t>
            </w:r>
          </w:p>
        </w:tc>
        <w:tc>
          <w:tcPr>
            <w:tcW w:w="2098" w:type="dxa"/>
            <w:shd w:val="clear" w:color="auto" w:fill="auto"/>
          </w:tcPr>
          <w:p w:rsidRPr="00F56252" w:rsidR="00BA24EB" w:rsidP="007B4E00" w:rsidRDefault="00BA24EB" w14:paraId="222D8905" w14:textId="77777777">
            <w:pPr>
              <w:rPr>
                <w:b/>
                <w:i/>
                <w:color w:val="8064A2"/>
                <w:sz w:val="16"/>
                <w:szCs w:val="16"/>
                <w:lang w:val="en-US"/>
              </w:rPr>
            </w:pPr>
            <w:r w:rsidRPr="00F56252">
              <w:rPr>
                <w:b/>
                <w:i/>
                <w:color w:val="8064A2"/>
                <w:sz w:val="16"/>
                <w:szCs w:val="16"/>
                <w:lang w:val="en-US"/>
              </w:rPr>
              <w:t>If it works, it’s good. If it doesn’t there’s a better way</w:t>
            </w:r>
          </w:p>
          <w:p w:rsidRPr="00F56252" w:rsidR="00BA24EB" w:rsidP="007B4E00" w:rsidRDefault="00BA24EB" w14:paraId="47EE4F4C" w14:textId="77777777">
            <w:pPr>
              <w:rPr>
                <w:sz w:val="16"/>
                <w:szCs w:val="16"/>
                <w:lang w:val="en-US"/>
              </w:rPr>
            </w:pPr>
            <w:r w:rsidRPr="00F56252">
              <w:rPr>
                <w:sz w:val="16"/>
                <w:szCs w:val="16"/>
                <w:lang w:val="en-US"/>
              </w:rPr>
              <w:t>Need to be able to see how to put the learning into practice in the real world.</w:t>
            </w:r>
          </w:p>
          <w:p w:rsidRPr="00F56252" w:rsidR="00BA24EB" w:rsidP="007B4E00" w:rsidRDefault="00BA24EB" w14:paraId="1C64DF38" w14:textId="77777777">
            <w:pPr>
              <w:rPr>
                <w:sz w:val="16"/>
                <w:szCs w:val="16"/>
                <w:lang w:val="en-US"/>
              </w:rPr>
            </w:pPr>
            <w:r w:rsidRPr="00F56252">
              <w:rPr>
                <w:sz w:val="16"/>
                <w:szCs w:val="16"/>
                <w:lang w:val="en-US"/>
              </w:rPr>
              <w:t>Abstract concepts are of limited use.</w:t>
            </w:r>
          </w:p>
          <w:p w:rsidRPr="00F56252" w:rsidR="00BA24EB" w:rsidP="007B4E00" w:rsidRDefault="00BA24EB" w14:paraId="64D41B31" w14:textId="77777777">
            <w:pPr>
              <w:rPr>
                <w:sz w:val="16"/>
                <w:szCs w:val="16"/>
                <w:lang w:val="en-US"/>
              </w:rPr>
            </w:pPr>
            <w:r w:rsidRPr="00F56252">
              <w:rPr>
                <w:sz w:val="16"/>
                <w:szCs w:val="16"/>
                <w:lang w:val="en-US"/>
              </w:rPr>
              <w:t>Experimenters, trying out new ideas, theories and techniques to see if they work</w:t>
            </w:r>
          </w:p>
          <w:p w:rsidRPr="00F56252" w:rsidR="00BA24EB" w:rsidP="007B4E00" w:rsidRDefault="00BA24EB" w14:paraId="38241B51" w14:textId="77777777">
            <w:pPr>
              <w:rPr>
                <w:sz w:val="16"/>
                <w:szCs w:val="16"/>
                <w:lang w:val="en-US"/>
              </w:rPr>
            </w:pPr>
          </w:p>
        </w:tc>
        <w:tc>
          <w:tcPr>
            <w:tcW w:w="2098" w:type="dxa"/>
            <w:shd w:val="clear" w:color="auto" w:fill="auto"/>
          </w:tcPr>
          <w:p w:rsidRPr="00F56252" w:rsidR="00BA24EB" w:rsidP="007B4E00" w:rsidRDefault="00BA24EB" w14:paraId="5C38B735" w14:textId="77777777">
            <w:pPr>
              <w:rPr>
                <w:sz w:val="16"/>
                <w:szCs w:val="16"/>
                <w:lang w:val="en-US"/>
              </w:rPr>
            </w:pPr>
            <w:r w:rsidRPr="00F56252">
              <w:rPr>
                <w:sz w:val="16"/>
                <w:szCs w:val="16"/>
                <w:lang w:val="en-US"/>
              </w:rPr>
              <w:t>Time to think about how to apply learning in reality</w:t>
            </w:r>
          </w:p>
          <w:p w:rsidRPr="00F56252" w:rsidR="00BA24EB" w:rsidP="007B4E00" w:rsidRDefault="00BA24EB" w14:paraId="06D962B8" w14:textId="77777777">
            <w:pPr>
              <w:rPr>
                <w:sz w:val="16"/>
                <w:szCs w:val="16"/>
                <w:lang w:val="en-US"/>
              </w:rPr>
            </w:pPr>
            <w:r w:rsidRPr="00F56252">
              <w:rPr>
                <w:sz w:val="16"/>
                <w:szCs w:val="16"/>
                <w:lang w:val="en-US"/>
              </w:rPr>
              <w:t>Case studies</w:t>
            </w:r>
          </w:p>
          <w:p w:rsidRPr="00F56252" w:rsidR="00BA24EB" w:rsidP="007B4E00" w:rsidRDefault="00BA24EB" w14:paraId="5CACE6FD" w14:textId="77777777">
            <w:pPr>
              <w:rPr>
                <w:sz w:val="16"/>
                <w:szCs w:val="16"/>
                <w:lang w:val="en-US"/>
              </w:rPr>
            </w:pPr>
            <w:r w:rsidRPr="00F56252">
              <w:rPr>
                <w:sz w:val="16"/>
                <w:szCs w:val="16"/>
                <w:lang w:val="en-US"/>
              </w:rPr>
              <w:t>Problem solving</w:t>
            </w:r>
          </w:p>
          <w:p w:rsidRPr="00F56252" w:rsidR="00BA24EB" w:rsidP="007B4E00" w:rsidRDefault="00BA24EB" w14:paraId="70264FF3" w14:textId="77777777">
            <w:pPr>
              <w:rPr>
                <w:sz w:val="16"/>
                <w:szCs w:val="16"/>
                <w:lang w:val="en-US"/>
              </w:rPr>
            </w:pPr>
            <w:r w:rsidRPr="00F56252">
              <w:rPr>
                <w:sz w:val="16"/>
                <w:szCs w:val="16"/>
                <w:lang w:val="en-US"/>
              </w:rPr>
              <w:t>Discussion</w:t>
            </w:r>
          </w:p>
        </w:tc>
        <w:tc>
          <w:tcPr>
            <w:tcW w:w="2098" w:type="dxa"/>
            <w:shd w:val="clear" w:color="auto" w:fill="auto"/>
          </w:tcPr>
          <w:p w:rsidRPr="00F56252" w:rsidR="00BA24EB" w:rsidP="007B4E00" w:rsidRDefault="00BA24EB" w14:paraId="08D60788" w14:textId="77777777">
            <w:pPr>
              <w:rPr>
                <w:sz w:val="16"/>
                <w:szCs w:val="16"/>
                <w:lang w:val="en-US"/>
              </w:rPr>
            </w:pPr>
            <w:r w:rsidRPr="00F56252">
              <w:rPr>
                <w:sz w:val="16"/>
                <w:szCs w:val="16"/>
                <w:lang w:val="en-US"/>
              </w:rPr>
              <w:t>Keen to test things out in practice</w:t>
            </w:r>
          </w:p>
          <w:p w:rsidRPr="00F56252" w:rsidR="00BA24EB" w:rsidP="007B4E00" w:rsidRDefault="00BA24EB" w14:paraId="15EB8F67" w14:textId="77777777">
            <w:pPr>
              <w:rPr>
                <w:sz w:val="16"/>
                <w:szCs w:val="16"/>
                <w:lang w:val="en-US"/>
              </w:rPr>
            </w:pPr>
            <w:r w:rsidRPr="00F56252">
              <w:rPr>
                <w:sz w:val="16"/>
                <w:szCs w:val="16"/>
                <w:lang w:val="en-US"/>
              </w:rPr>
              <w:t>Practical, down to earth, realistic</w:t>
            </w:r>
          </w:p>
          <w:p w:rsidRPr="00F56252" w:rsidR="00BA24EB" w:rsidP="007B4E00" w:rsidRDefault="00BA24EB" w14:paraId="08E90F3B" w14:textId="77777777">
            <w:pPr>
              <w:rPr>
                <w:sz w:val="16"/>
                <w:szCs w:val="16"/>
                <w:lang w:val="en-US"/>
              </w:rPr>
            </w:pPr>
            <w:r w:rsidRPr="00F56252">
              <w:rPr>
                <w:sz w:val="16"/>
                <w:szCs w:val="16"/>
                <w:lang w:val="en-US"/>
              </w:rPr>
              <w:t>Businesslike- gets straight to the point</w:t>
            </w:r>
          </w:p>
          <w:p w:rsidRPr="00F56252" w:rsidR="00BA24EB" w:rsidP="007B4E00" w:rsidRDefault="00BA24EB" w14:paraId="6FF9EF5F" w14:textId="77777777">
            <w:pPr>
              <w:rPr>
                <w:sz w:val="16"/>
                <w:szCs w:val="16"/>
                <w:lang w:val="en-US"/>
              </w:rPr>
            </w:pPr>
            <w:r w:rsidRPr="00F56252">
              <w:rPr>
                <w:sz w:val="16"/>
                <w:szCs w:val="16"/>
                <w:lang w:val="en-US"/>
              </w:rPr>
              <w:t>Technique orientated</w:t>
            </w:r>
          </w:p>
          <w:p w:rsidRPr="00F56252" w:rsidR="00BA24EB" w:rsidP="007B4E00" w:rsidRDefault="00BA24EB" w14:paraId="6260FE67" w14:textId="77777777">
            <w:pPr>
              <w:rPr>
                <w:sz w:val="16"/>
                <w:szCs w:val="16"/>
                <w:lang w:val="en-US"/>
              </w:rPr>
            </w:pPr>
            <w:r w:rsidRPr="00F56252">
              <w:rPr>
                <w:sz w:val="16"/>
                <w:szCs w:val="16"/>
                <w:lang w:val="en-US"/>
              </w:rPr>
              <w:t>Unlikely to resist change</w:t>
            </w:r>
          </w:p>
        </w:tc>
        <w:tc>
          <w:tcPr>
            <w:tcW w:w="2098" w:type="dxa"/>
            <w:shd w:val="clear" w:color="auto" w:fill="auto"/>
          </w:tcPr>
          <w:p w:rsidRPr="00F56252" w:rsidR="00BA24EB" w:rsidP="007B4E00" w:rsidRDefault="00BA24EB" w14:paraId="3E0CAF07" w14:textId="77777777">
            <w:pPr>
              <w:rPr>
                <w:sz w:val="16"/>
                <w:szCs w:val="16"/>
                <w:lang w:val="en-US"/>
              </w:rPr>
            </w:pPr>
            <w:r w:rsidRPr="00F56252">
              <w:rPr>
                <w:sz w:val="16"/>
                <w:szCs w:val="16"/>
                <w:lang w:val="en-US"/>
              </w:rPr>
              <w:t>Tendency to reject anything without obvious application</w:t>
            </w:r>
          </w:p>
          <w:p w:rsidRPr="00F56252" w:rsidR="00BA24EB" w:rsidP="007B4E00" w:rsidRDefault="00BA24EB" w14:paraId="07A371D1" w14:textId="77777777">
            <w:pPr>
              <w:rPr>
                <w:sz w:val="16"/>
                <w:szCs w:val="16"/>
                <w:lang w:val="en-US"/>
              </w:rPr>
            </w:pPr>
            <w:r w:rsidRPr="00F56252">
              <w:rPr>
                <w:sz w:val="16"/>
                <w:szCs w:val="16"/>
                <w:lang w:val="en-US"/>
              </w:rPr>
              <w:t>Not very interested in theory or basic principles</w:t>
            </w:r>
          </w:p>
          <w:p w:rsidRPr="00F56252" w:rsidR="00BA24EB" w:rsidP="007B4E00" w:rsidRDefault="00BA24EB" w14:paraId="24522356" w14:textId="77777777">
            <w:pPr>
              <w:rPr>
                <w:sz w:val="16"/>
                <w:szCs w:val="16"/>
                <w:lang w:val="en-US"/>
              </w:rPr>
            </w:pPr>
            <w:r w:rsidRPr="00F56252">
              <w:rPr>
                <w:sz w:val="16"/>
                <w:szCs w:val="16"/>
                <w:lang w:val="en-US"/>
              </w:rPr>
              <w:t>Tendency to seize on the first expedient solution to the problem</w:t>
            </w:r>
          </w:p>
          <w:p w:rsidRPr="00F56252" w:rsidR="00BA24EB" w:rsidP="007B4E00" w:rsidRDefault="00BA24EB" w14:paraId="7E226DDC" w14:textId="77777777">
            <w:pPr>
              <w:rPr>
                <w:sz w:val="16"/>
                <w:szCs w:val="16"/>
                <w:lang w:val="en-US"/>
              </w:rPr>
            </w:pPr>
            <w:r w:rsidRPr="00F56252">
              <w:rPr>
                <w:sz w:val="16"/>
                <w:szCs w:val="16"/>
                <w:lang w:val="en-US"/>
              </w:rPr>
              <w:t>Impatient</w:t>
            </w:r>
          </w:p>
          <w:p w:rsidRPr="00F56252" w:rsidR="00BA24EB" w:rsidP="007B4E00" w:rsidRDefault="00BA24EB" w14:paraId="09DD860A" w14:textId="77777777">
            <w:pPr>
              <w:rPr>
                <w:sz w:val="16"/>
                <w:szCs w:val="16"/>
                <w:lang w:val="en-US"/>
              </w:rPr>
            </w:pPr>
            <w:r w:rsidRPr="00F56252">
              <w:rPr>
                <w:sz w:val="16"/>
                <w:szCs w:val="16"/>
                <w:lang w:val="en-US"/>
              </w:rPr>
              <w:t>Task-orientated, not people orientated</w:t>
            </w:r>
          </w:p>
        </w:tc>
      </w:tr>
    </w:tbl>
    <w:p w:rsidR="008674BF" w:rsidP="0092180B" w:rsidRDefault="008674BF" w14:paraId="73B36B60" w14:textId="1E891EB7"/>
    <w:p w:rsidR="008674BF" w:rsidRDefault="008674BF" w14:paraId="0D6C177E" w14:textId="77777777">
      <w:r>
        <w:br w:type="page"/>
      </w:r>
    </w:p>
    <w:p w:rsidR="0092180B" w:rsidP="008674BF" w:rsidRDefault="008674BF" w14:paraId="0F933C9D" w14:textId="79364296">
      <w:pPr>
        <w:pStyle w:val="Heading1"/>
      </w:pPr>
      <w:r>
        <w:lastRenderedPageBreak/>
        <w:t>SLOT analysis</w:t>
      </w:r>
    </w:p>
    <w:p w:rsidR="008674BF" w:rsidP="008674BF" w:rsidRDefault="008674BF" w14:paraId="31A55E4B" w14:textId="301F2901"/>
    <w:p w:rsidR="008674BF" w:rsidP="001C0156" w:rsidRDefault="008674BF" w14:paraId="4336A436" w14:textId="434FA1F9">
      <w:pPr>
        <w:jc w:val="both"/>
        <w:rPr>
          <w:rFonts w:cs="Arial"/>
          <w:sz w:val="25"/>
          <w:szCs w:val="25"/>
          <w:shd w:val="clear" w:color="auto" w:fill="FAF9F8"/>
        </w:rPr>
      </w:pPr>
      <w:r>
        <w:rPr>
          <w:rFonts w:cs="Arial"/>
          <w:sz w:val="25"/>
          <w:szCs w:val="25"/>
          <w:shd w:val="clear" w:color="auto" w:fill="FAF9F8"/>
        </w:rPr>
        <w:t xml:space="preserve">This looks at Strengths, Learning needs, Opportunities and Threats, a different format for looking at where the AHP student is in terms </w:t>
      </w:r>
      <w:r w:rsidR="001C0156">
        <w:rPr>
          <w:rFonts w:cs="Arial"/>
          <w:sz w:val="25"/>
          <w:szCs w:val="25"/>
          <w:shd w:val="clear" w:color="auto" w:fill="FAF9F8"/>
        </w:rPr>
        <w:t>of:</w:t>
      </w:r>
    </w:p>
    <w:p w:rsidRPr="006F56C4" w:rsidR="008674BF" w:rsidP="006F56C4" w:rsidRDefault="008674BF" w14:paraId="62195D21" w14:textId="1C1945B1">
      <w:pPr>
        <w:pStyle w:val="ListParagraph"/>
        <w:numPr>
          <w:ilvl w:val="0"/>
          <w:numId w:val="5"/>
        </w:numPr>
        <w:jc w:val="both"/>
        <w:rPr>
          <w:rFonts w:ascii="Courier New" w:hAnsi="Courier New" w:cs="Courier New"/>
          <w:sz w:val="25"/>
          <w:szCs w:val="25"/>
          <w:shd w:val="clear" w:color="auto" w:fill="FAF9F8"/>
        </w:rPr>
      </w:pPr>
      <w:r w:rsidRPr="008674BF">
        <w:rPr>
          <w:rFonts w:cs="Arial"/>
          <w:sz w:val="25"/>
          <w:szCs w:val="25"/>
          <w:shd w:val="clear" w:color="auto" w:fill="FAF9F8"/>
        </w:rPr>
        <w:t>Strengths</w:t>
      </w:r>
      <w:r w:rsidR="006F56C4">
        <w:rPr>
          <w:rFonts w:cs="Arial"/>
          <w:sz w:val="25"/>
          <w:szCs w:val="25"/>
          <w:shd w:val="clear" w:color="auto" w:fill="FAF9F8"/>
        </w:rPr>
        <w:t xml:space="preserve"> – </w:t>
      </w:r>
      <w:r w:rsidRPr="006F56C4">
        <w:rPr>
          <w:rFonts w:cs="Arial"/>
          <w:sz w:val="25"/>
          <w:szCs w:val="25"/>
          <w:shd w:val="clear" w:color="auto" w:fill="FAF9F8"/>
        </w:rPr>
        <w:t>existing skills, knowledge and experience</w:t>
      </w:r>
    </w:p>
    <w:p w:rsidRPr="008674BF" w:rsidR="008674BF" w:rsidP="001C0156" w:rsidRDefault="008674BF" w14:paraId="3E6B80BE" w14:textId="7DBDD46E">
      <w:pPr>
        <w:pStyle w:val="ListParagraph"/>
        <w:numPr>
          <w:ilvl w:val="0"/>
          <w:numId w:val="5"/>
        </w:numPr>
        <w:jc w:val="both"/>
        <w:rPr>
          <w:rFonts w:ascii="Courier New" w:hAnsi="Courier New" w:cs="Courier New"/>
          <w:sz w:val="25"/>
          <w:szCs w:val="25"/>
          <w:shd w:val="clear" w:color="auto" w:fill="FAF9F8"/>
        </w:rPr>
      </w:pPr>
      <w:r w:rsidRPr="008674BF">
        <w:rPr>
          <w:rFonts w:cs="Arial"/>
          <w:sz w:val="25"/>
          <w:szCs w:val="25"/>
          <w:shd w:val="clear" w:color="auto" w:fill="FAF9F8"/>
        </w:rPr>
        <w:t>Learning needs –</w:t>
      </w:r>
      <w:r w:rsidR="006F56C4">
        <w:rPr>
          <w:rFonts w:cs="Arial"/>
          <w:sz w:val="25"/>
          <w:szCs w:val="25"/>
          <w:shd w:val="clear" w:color="auto" w:fill="FAF9F8"/>
        </w:rPr>
        <w:t xml:space="preserve"> </w:t>
      </w:r>
      <w:r w:rsidRPr="008674BF">
        <w:rPr>
          <w:rFonts w:cs="Arial"/>
          <w:sz w:val="25"/>
          <w:szCs w:val="25"/>
          <w:shd w:val="clear" w:color="auto" w:fill="FAF9F8"/>
        </w:rPr>
        <w:t>gaps in current knowledge, skills and experience. Consider required competencies</w:t>
      </w:r>
    </w:p>
    <w:p w:rsidRPr="008674BF" w:rsidR="008674BF" w:rsidP="001C0156" w:rsidRDefault="008674BF" w14:paraId="30A42025" w14:textId="6676FC66">
      <w:pPr>
        <w:pStyle w:val="ListParagraph"/>
        <w:numPr>
          <w:ilvl w:val="0"/>
          <w:numId w:val="5"/>
        </w:numPr>
        <w:jc w:val="both"/>
        <w:rPr>
          <w:rFonts w:ascii="Courier New" w:hAnsi="Courier New" w:cs="Courier New"/>
          <w:sz w:val="25"/>
          <w:szCs w:val="25"/>
          <w:shd w:val="clear" w:color="auto" w:fill="FAF9F8"/>
        </w:rPr>
      </w:pPr>
      <w:r w:rsidRPr="008674BF">
        <w:rPr>
          <w:rFonts w:cs="Arial"/>
          <w:sz w:val="25"/>
          <w:szCs w:val="25"/>
          <w:shd w:val="clear" w:color="auto" w:fill="FAF9F8"/>
        </w:rPr>
        <w:t>Opportunities –</w:t>
      </w:r>
      <w:r w:rsidR="006F56C4">
        <w:rPr>
          <w:rFonts w:cs="Arial"/>
          <w:sz w:val="25"/>
          <w:szCs w:val="25"/>
          <w:shd w:val="clear" w:color="auto" w:fill="FAF9F8"/>
        </w:rPr>
        <w:t xml:space="preserve"> </w:t>
      </w:r>
      <w:r w:rsidRPr="008674BF">
        <w:rPr>
          <w:rFonts w:cs="Arial"/>
          <w:sz w:val="25"/>
          <w:szCs w:val="25"/>
          <w:shd w:val="clear" w:color="auto" w:fill="FAF9F8"/>
        </w:rPr>
        <w:t>what options are there for development</w:t>
      </w:r>
      <w:r w:rsidR="008B748A">
        <w:rPr>
          <w:rFonts w:cs="Arial"/>
          <w:sz w:val="25"/>
          <w:szCs w:val="25"/>
          <w:shd w:val="clear" w:color="auto" w:fill="FAF9F8"/>
        </w:rPr>
        <w:t>: f</w:t>
      </w:r>
      <w:r w:rsidR="001C0156">
        <w:rPr>
          <w:rFonts w:cs="Arial"/>
          <w:sz w:val="25"/>
          <w:szCs w:val="25"/>
          <w:shd w:val="clear" w:color="auto" w:fill="FAF9F8"/>
        </w:rPr>
        <w:t>or example</w:t>
      </w:r>
      <w:r w:rsidR="008B748A">
        <w:rPr>
          <w:rFonts w:cs="Arial"/>
          <w:sz w:val="25"/>
          <w:szCs w:val="25"/>
          <w:shd w:val="clear" w:color="auto" w:fill="FAF9F8"/>
        </w:rPr>
        <w:t>,</w:t>
      </w:r>
      <w:r w:rsidRPr="008674BF">
        <w:rPr>
          <w:rFonts w:cs="Arial"/>
          <w:sz w:val="25"/>
          <w:szCs w:val="25"/>
          <w:shd w:val="clear" w:color="auto" w:fill="FAF9F8"/>
        </w:rPr>
        <w:t xml:space="preserve"> study days, on-the-job learning, e-learning, observation</w:t>
      </w:r>
    </w:p>
    <w:p w:rsidRPr="001C0156" w:rsidR="008674BF" w:rsidP="001C0156" w:rsidRDefault="008674BF" w14:paraId="3674E953" w14:textId="529F639B">
      <w:pPr>
        <w:pStyle w:val="ListParagraph"/>
        <w:numPr>
          <w:ilvl w:val="0"/>
          <w:numId w:val="5"/>
        </w:numPr>
        <w:jc w:val="both"/>
        <w:rPr>
          <w:rFonts w:cs="Arial"/>
          <w:sz w:val="25"/>
          <w:szCs w:val="25"/>
          <w:shd w:val="clear" w:color="auto" w:fill="FAF9F8"/>
        </w:rPr>
      </w:pPr>
      <w:r w:rsidRPr="008674BF">
        <w:rPr>
          <w:rFonts w:cs="Arial"/>
          <w:sz w:val="25"/>
          <w:szCs w:val="25"/>
          <w:shd w:val="clear" w:color="auto" w:fill="FAF9F8"/>
        </w:rPr>
        <w:t>Threats –</w:t>
      </w:r>
      <w:r w:rsidR="006F56C4">
        <w:rPr>
          <w:rFonts w:cs="Arial"/>
          <w:sz w:val="25"/>
          <w:szCs w:val="25"/>
          <w:shd w:val="clear" w:color="auto" w:fill="FAF9F8"/>
        </w:rPr>
        <w:t xml:space="preserve"> </w:t>
      </w:r>
      <w:r w:rsidRPr="008674BF">
        <w:rPr>
          <w:rFonts w:cs="Arial"/>
          <w:sz w:val="25"/>
          <w:szCs w:val="25"/>
          <w:shd w:val="clear" w:color="auto" w:fill="FAF9F8"/>
        </w:rPr>
        <w:t>what will stop the learning</w:t>
      </w:r>
      <w:r w:rsidR="008B748A">
        <w:rPr>
          <w:rFonts w:cs="Arial"/>
          <w:sz w:val="25"/>
          <w:szCs w:val="25"/>
          <w:shd w:val="clear" w:color="auto" w:fill="FAF9F8"/>
        </w:rPr>
        <w:t>:</w:t>
      </w:r>
      <w:r w:rsidR="001C0156">
        <w:rPr>
          <w:rFonts w:cs="Arial"/>
          <w:sz w:val="25"/>
          <w:szCs w:val="25"/>
          <w:shd w:val="clear" w:color="auto" w:fill="FAF9F8"/>
        </w:rPr>
        <w:t xml:space="preserve"> for example</w:t>
      </w:r>
      <w:r w:rsidR="008B748A">
        <w:rPr>
          <w:rFonts w:cs="Arial"/>
          <w:sz w:val="25"/>
          <w:szCs w:val="25"/>
          <w:shd w:val="clear" w:color="auto" w:fill="FAF9F8"/>
        </w:rPr>
        <w:t>,</w:t>
      </w:r>
      <w:r w:rsidRPr="001C0156">
        <w:rPr>
          <w:rFonts w:cs="Arial"/>
          <w:sz w:val="25"/>
          <w:szCs w:val="25"/>
          <w:shd w:val="clear" w:color="auto" w:fill="FAF9F8"/>
        </w:rPr>
        <w:t xml:space="preserve"> time, funding, opportunity</w:t>
      </w:r>
      <w:r w:rsidR="008B748A">
        <w:rPr>
          <w:rFonts w:cs="Arial"/>
          <w:sz w:val="25"/>
          <w:szCs w:val="25"/>
          <w:shd w:val="clear" w:color="auto" w:fill="FAF9F8"/>
        </w:rPr>
        <w:t>.</w:t>
      </w:r>
    </w:p>
    <w:p w:rsidR="008674BF" w:rsidP="008674BF" w:rsidRDefault="008674BF" w14:paraId="0F910A6F" w14:textId="74709B58"/>
    <w:p w:rsidR="001C0156" w:rsidP="008674BF" w:rsidRDefault="001C0156" w14:paraId="1F04756F" w14:textId="202DB569"/>
    <w:tbl>
      <w:tblPr>
        <w:tblStyle w:val="TableGrid"/>
        <w:tblW w:w="0" w:type="auto"/>
        <w:tblLook w:val="04A0" w:firstRow="1" w:lastRow="0" w:firstColumn="1" w:lastColumn="0" w:noHBand="0" w:noVBand="1"/>
      </w:tblPr>
      <w:tblGrid>
        <w:gridCol w:w="5094"/>
        <w:gridCol w:w="5094"/>
      </w:tblGrid>
      <w:tr w:rsidR="001C0156" w:rsidTr="001C0156" w14:paraId="0021EE59" w14:textId="77777777">
        <w:tc>
          <w:tcPr>
            <w:tcW w:w="5094" w:type="dxa"/>
          </w:tcPr>
          <w:p w:rsidRPr="001C3848" w:rsidR="001C0156" w:rsidP="001C0156" w:rsidRDefault="001C0156" w14:paraId="1D8CC88E" w14:textId="77777777">
            <w:pPr>
              <w:pStyle w:val="Heading2"/>
              <w:outlineLvl w:val="1"/>
              <w:rPr>
                <w:sz w:val="24"/>
                <w:szCs w:val="24"/>
              </w:rPr>
            </w:pPr>
            <w:r w:rsidRPr="001C3848">
              <w:rPr>
                <w:sz w:val="24"/>
                <w:szCs w:val="24"/>
              </w:rPr>
              <w:t>Skills</w:t>
            </w:r>
          </w:p>
          <w:p w:rsidRPr="001C3848" w:rsidR="001C0156" w:rsidP="001C0156" w:rsidRDefault="001C0156" w14:paraId="299705D7" w14:textId="77777777">
            <w:pPr>
              <w:pStyle w:val="ListParagraph"/>
              <w:numPr>
                <w:ilvl w:val="0"/>
                <w:numId w:val="7"/>
              </w:numPr>
              <w:rPr>
                <w:sz w:val="24"/>
                <w:szCs w:val="24"/>
              </w:rPr>
            </w:pPr>
            <w:r w:rsidRPr="001C3848">
              <w:rPr>
                <w:sz w:val="24"/>
                <w:szCs w:val="24"/>
              </w:rPr>
              <w:t>Knowledge</w:t>
            </w:r>
          </w:p>
          <w:p w:rsidRPr="001C3848" w:rsidR="001C0156" w:rsidP="001C0156" w:rsidRDefault="001C0156" w14:paraId="184C8A95" w14:textId="77777777">
            <w:pPr>
              <w:pStyle w:val="ListParagraph"/>
              <w:numPr>
                <w:ilvl w:val="0"/>
                <w:numId w:val="7"/>
              </w:numPr>
              <w:rPr>
                <w:sz w:val="24"/>
                <w:szCs w:val="24"/>
              </w:rPr>
            </w:pPr>
            <w:r w:rsidRPr="001C3848">
              <w:rPr>
                <w:sz w:val="24"/>
                <w:szCs w:val="24"/>
              </w:rPr>
              <w:t>Skills</w:t>
            </w:r>
          </w:p>
          <w:p w:rsidRPr="001C3848" w:rsidR="001C0156" w:rsidP="001C0156" w:rsidRDefault="001C0156" w14:paraId="5A95E96F" w14:textId="77777777">
            <w:pPr>
              <w:pStyle w:val="ListParagraph"/>
              <w:numPr>
                <w:ilvl w:val="0"/>
                <w:numId w:val="7"/>
              </w:numPr>
              <w:rPr>
                <w:sz w:val="24"/>
                <w:szCs w:val="24"/>
              </w:rPr>
            </w:pPr>
            <w:r w:rsidRPr="001C3848">
              <w:rPr>
                <w:sz w:val="24"/>
                <w:szCs w:val="24"/>
              </w:rPr>
              <w:t>Experience</w:t>
            </w:r>
          </w:p>
          <w:p w:rsidRPr="001C3848" w:rsidR="001C0156" w:rsidP="001C0156" w:rsidRDefault="001C0156" w14:paraId="484527CA" w14:textId="77777777">
            <w:pPr>
              <w:pStyle w:val="ListParagraph"/>
              <w:numPr>
                <w:ilvl w:val="0"/>
                <w:numId w:val="7"/>
              </w:numPr>
              <w:rPr>
                <w:sz w:val="24"/>
                <w:szCs w:val="24"/>
              </w:rPr>
            </w:pPr>
            <w:r w:rsidRPr="001C3848">
              <w:rPr>
                <w:sz w:val="24"/>
                <w:szCs w:val="24"/>
              </w:rPr>
              <w:t>Attitude</w:t>
            </w:r>
          </w:p>
          <w:p w:rsidRPr="001C3848" w:rsidR="001C0156" w:rsidP="001C0156" w:rsidRDefault="001C0156" w14:paraId="1A816F16" w14:textId="7C364014">
            <w:pPr>
              <w:rPr>
                <w:sz w:val="24"/>
                <w:szCs w:val="24"/>
              </w:rPr>
            </w:pPr>
          </w:p>
        </w:tc>
        <w:tc>
          <w:tcPr>
            <w:tcW w:w="5094" w:type="dxa"/>
          </w:tcPr>
          <w:p w:rsidRPr="001C3848" w:rsidR="001C0156" w:rsidP="001C0156" w:rsidRDefault="001C0156" w14:paraId="3328C5BB" w14:textId="20145936">
            <w:pPr>
              <w:pStyle w:val="Heading2"/>
              <w:outlineLvl w:val="1"/>
              <w:rPr>
                <w:sz w:val="24"/>
                <w:szCs w:val="24"/>
              </w:rPr>
            </w:pPr>
            <w:r w:rsidRPr="001C3848">
              <w:rPr>
                <w:sz w:val="24"/>
                <w:szCs w:val="24"/>
              </w:rPr>
              <w:t>Learning Needs</w:t>
            </w:r>
          </w:p>
          <w:p w:rsidRPr="001C3848" w:rsidR="001C0156" w:rsidP="001C0156" w:rsidRDefault="001C0156" w14:paraId="47AF2483" w14:textId="5E7C1012">
            <w:pPr>
              <w:pStyle w:val="ListParagraph"/>
              <w:numPr>
                <w:ilvl w:val="0"/>
                <w:numId w:val="8"/>
              </w:numPr>
              <w:rPr>
                <w:sz w:val="24"/>
                <w:szCs w:val="24"/>
              </w:rPr>
            </w:pPr>
            <w:r w:rsidRPr="001C3848">
              <w:rPr>
                <w:sz w:val="24"/>
                <w:szCs w:val="24"/>
              </w:rPr>
              <w:t>Gaps in Knowledge/Skills</w:t>
            </w:r>
          </w:p>
          <w:p w:rsidRPr="001C3848" w:rsidR="001C0156" w:rsidP="001C0156" w:rsidRDefault="001C0156" w14:paraId="58816C69" w14:textId="205C7DB7">
            <w:pPr>
              <w:pStyle w:val="ListParagraph"/>
              <w:numPr>
                <w:ilvl w:val="0"/>
                <w:numId w:val="8"/>
              </w:numPr>
              <w:rPr>
                <w:sz w:val="24"/>
                <w:szCs w:val="24"/>
              </w:rPr>
            </w:pPr>
            <w:r w:rsidRPr="001C3848">
              <w:rPr>
                <w:sz w:val="24"/>
                <w:szCs w:val="24"/>
              </w:rPr>
              <w:t>Consolidation of skills</w:t>
            </w:r>
          </w:p>
          <w:p w:rsidRPr="001C3848" w:rsidR="001C0156" w:rsidP="001C0156" w:rsidRDefault="001C0156" w14:paraId="174F93F9" w14:textId="6BCC992E">
            <w:pPr>
              <w:pStyle w:val="ListParagraph"/>
              <w:numPr>
                <w:ilvl w:val="0"/>
                <w:numId w:val="8"/>
              </w:numPr>
              <w:rPr>
                <w:sz w:val="24"/>
                <w:szCs w:val="24"/>
              </w:rPr>
            </w:pPr>
            <w:r w:rsidRPr="001C3848">
              <w:rPr>
                <w:sz w:val="24"/>
                <w:szCs w:val="24"/>
              </w:rPr>
              <w:t>Required competencies</w:t>
            </w:r>
          </w:p>
          <w:p w:rsidRPr="001C3848" w:rsidR="001C0156" w:rsidP="001C0156" w:rsidRDefault="001C0156" w14:paraId="4B488432" w14:textId="3804567E">
            <w:pPr>
              <w:pStyle w:val="ListParagraph"/>
              <w:numPr>
                <w:ilvl w:val="0"/>
                <w:numId w:val="8"/>
              </w:numPr>
              <w:rPr>
                <w:sz w:val="24"/>
                <w:szCs w:val="24"/>
              </w:rPr>
            </w:pPr>
            <w:r w:rsidRPr="001C3848">
              <w:rPr>
                <w:sz w:val="24"/>
                <w:szCs w:val="24"/>
              </w:rPr>
              <w:t>Improvement areas</w:t>
            </w:r>
          </w:p>
          <w:p w:rsidRPr="001C3848" w:rsidR="001C0156" w:rsidP="008674BF" w:rsidRDefault="001C0156" w14:paraId="728F57A3" w14:textId="497F4938">
            <w:pPr>
              <w:rPr>
                <w:sz w:val="24"/>
                <w:szCs w:val="24"/>
              </w:rPr>
            </w:pPr>
          </w:p>
        </w:tc>
      </w:tr>
      <w:tr w:rsidR="001C0156" w:rsidTr="001C0156" w14:paraId="54256F67" w14:textId="77777777">
        <w:tc>
          <w:tcPr>
            <w:tcW w:w="5094" w:type="dxa"/>
          </w:tcPr>
          <w:p w:rsidRPr="001C3848" w:rsidR="001C0156" w:rsidP="001C0156" w:rsidRDefault="001C0156" w14:paraId="7E9DD74E" w14:textId="77777777">
            <w:pPr>
              <w:pStyle w:val="Heading2"/>
              <w:outlineLvl w:val="1"/>
              <w:rPr>
                <w:sz w:val="24"/>
                <w:szCs w:val="24"/>
              </w:rPr>
            </w:pPr>
            <w:r w:rsidRPr="001C3848">
              <w:rPr>
                <w:sz w:val="24"/>
                <w:szCs w:val="24"/>
              </w:rPr>
              <w:t>Opportunities</w:t>
            </w:r>
          </w:p>
          <w:p w:rsidRPr="001C3848" w:rsidR="001C0156" w:rsidP="001C0156" w:rsidRDefault="001C0156" w14:paraId="18AE186E" w14:textId="77777777">
            <w:pPr>
              <w:pStyle w:val="ListParagraph"/>
              <w:numPr>
                <w:ilvl w:val="0"/>
                <w:numId w:val="6"/>
              </w:numPr>
              <w:rPr>
                <w:sz w:val="24"/>
                <w:szCs w:val="24"/>
              </w:rPr>
            </w:pPr>
            <w:r w:rsidRPr="001C3848">
              <w:rPr>
                <w:sz w:val="24"/>
                <w:szCs w:val="24"/>
              </w:rPr>
              <w:t>Study days</w:t>
            </w:r>
          </w:p>
          <w:p w:rsidRPr="001C3848" w:rsidR="001C0156" w:rsidP="001C0156" w:rsidRDefault="001C0156" w14:paraId="723B7738" w14:textId="77777777">
            <w:pPr>
              <w:pStyle w:val="ListParagraph"/>
              <w:numPr>
                <w:ilvl w:val="0"/>
                <w:numId w:val="6"/>
              </w:numPr>
              <w:rPr>
                <w:sz w:val="24"/>
                <w:szCs w:val="24"/>
              </w:rPr>
            </w:pPr>
            <w:r w:rsidRPr="001C3848">
              <w:rPr>
                <w:sz w:val="24"/>
                <w:szCs w:val="24"/>
              </w:rPr>
              <w:t>On the job learning</w:t>
            </w:r>
          </w:p>
          <w:p w:rsidRPr="001C3848" w:rsidR="001C0156" w:rsidP="001C0156" w:rsidRDefault="001C0156" w14:paraId="72CD8583" w14:textId="77777777">
            <w:pPr>
              <w:pStyle w:val="ListParagraph"/>
              <w:numPr>
                <w:ilvl w:val="0"/>
                <w:numId w:val="6"/>
              </w:numPr>
              <w:rPr>
                <w:sz w:val="24"/>
                <w:szCs w:val="24"/>
              </w:rPr>
            </w:pPr>
            <w:r w:rsidRPr="001C3848">
              <w:rPr>
                <w:sz w:val="24"/>
                <w:szCs w:val="24"/>
              </w:rPr>
              <w:t>Observation</w:t>
            </w:r>
          </w:p>
          <w:p w:rsidRPr="001C3848" w:rsidR="001C0156" w:rsidP="001C0156" w:rsidRDefault="001C0156" w14:paraId="75931620" w14:textId="77777777">
            <w:pPr>
              <w:pStyle w:val="ListParagraph"/>
              <w:numPr>
                <w:ilvl w:val="0"/>
                <w:numId w:val="6"/>
              </w:numPr>
              <w:rPr>
                <w:sz w:val="24"/>
                <w:szCs w:val="24"/>
              </w:rPr>
            </w:pPr>
            <w:r w:rsidRPr="001C3848">
              <w:rPr>
                <w:sz w:val="24"/>
                <w:szCs w:val="24"/>
              </w:rPr>
              <w:t>Resources</w:t>
            </w:r>
          </w:p>
          <w:p w:rsidRPr="001C3848" w:rsidR="001C0156" w:rsidP="001C0156" w:rsidRDefault="001C0156" w14:paraId="77BF4B10" w14:textId="77777777">
            <w:pPr>
              <w:pStyle w:val="ListParagraph"/>
              <w:numPr>
                <w:ilvl w:val="0"/>
                <w:numId w:val="6"/>
              </w:numPr>
              <w:rPr>
                <w:sz w:val="24"/>
                <w:szCs w:val="24"/>
              </w:rPr>
            </w:pPr>
            <w:r w:rsidRPr="001C3848">
              <w:rPr>
                <w:sz w:val="24"/>
                <w:szCs w:val="24"/>
              </w:rPr>
              <w:t>E-learning</w:t>
            </w:r>
          </w:p>
          <w:p w:rsidRPr="001C3848" w:rsidR="001C0156" w:rsidP="001C0156" w:rsidRDefault="001C0156" w14:paraId="30C16FA0" w14:textId="1FB4D796">
            <w:pPr>
              <w:rPr>
                <w:sz w:val="24"/>
                <w:szCs w:val="24"/>
              </w:rPr>
            </w:pPr>
          </w:p>
        </w:tc>
        <w:tc>
          <w:tcPr>
            <w:tcW w:w="5094" w:type="dxa"/>
          </w:tcPr>
          <w:p w:rsidRPr="001C3848" w:rsidR="001C0156" w:rsidP="001C0156" w:rsidRDefault="001C0156" w14:paraId="0591DF5B" w14:textId="77777777">
            <w:pPr>
              <w:pStyle w:val="Heading2"/>
              <w:outlineLvl w:val="1"/>
              <w:rPr>
                <w:sz w:val="24"/>
                <w:szCs w:val="24"/>
              </w:rPr>
            </w:pPr>
            <w:r w:rsidRPr="001C3848">
              <w:rPr>
                <w:sz w:val="24"/>
                <w:szCs w:val="24"/>
              </w:rPr>
              <w:t>Threats</w:t>
            </w:r>
          </w:p>
          <w:p w:rsidRPr="001C3848" w:rsidR="001C0156" w:rsidP="001C0156" w:rsidRDefault="001C0156" w14:paraId="5FAB15B3" w14:textId="77777777">
            <w:pPr>
              <w:pStyle w:val="ListParagraph"/>
              <w:numPr>
                <w:ilvl w:val="0"/>
                <w:numId w:val="9"/>
              </w:numPr>
              <w:rPr>
                <w:sz w:val="24"/>
                <w:szCs w:val="24"/>
              </w:rPr>
            </w:pPr>
            <w:r w:rsidRPr="001C3848">
              <w:rPr>
                <w:sz w:val="24"/>
                <w:szCs w:val="24"/>
              </w:rPr>
              <w:t>Time and workload</w:t>
            </w:r>
          </w:p>
          <w:p w:rsidRPr="001C3848" w:rsidR="001C0156" w:rsidP="001C0156" w:rsidRDefault="001C0156" w14:paraId="5FE23625" w14:textId="77777777">
            <w:pPr>
              <w:pStyle w:val="ListParagraph"/>
              <w:numPr>
                <w:ilvl w:val="0"/>
                <w:numId w:val="9"/>
              </w:numPr>
              <w:rPr>
                <w:sz w:val="24"/>
                <w:szCs w:val="24"/>
              </w:rPr>
            </w:pPr>
            <w:r w:rsidRPr="001C3848">
              <w:rPr>
                <w:sz w:val="24"/>
                <w:szCs w:val="24"/>
              </w:rPr>
              <w:t>Funding</w:t>
            </w:r>
          </w:p>
          <w:p w:rsidRPr="001C3848" w:rsidR="001C0156" w:rsidP="001C0156" w:rsidRDefault="001C0156" w14:paraId="20C48F2C" w14:textId="77777777">
            <w:pPr>
              <w:pStyle w:val="ListParagraph"/>
              <w:numPr>
                <w:ilvl w:val="0"/>
                <w:numId w:val="9"/>
              </w:numPr>
              <w:rPr>
                <w:sz w:val="24"/>
                <w:szCs w:val="24"/>
              </w:rPr>
            </w:pPr>
            <w:r w:rsidRPr="001C3848">
              <w:rPr>
                <w:sz w:val="24"/>
                <w:szCs w:val="24"/>
              </w:rPr>
              <w:t>Appropriate opportunities</w:t>
            </w:r>
          </w:p>
          <w:p w:rsidRPr="001C3848" w:rsidR="001C0156" w:rsidP="001C0156" w:rsidRDefault="001C0156" w14:paraId="07E415D0" w14:textId="0D87BC03">
            <w:pPr>
              <w:pStyle w:val="ListParagraph"/>
              <w:numPr>
                <w:ilvl w:val="0"/>
                <w:numId w:val="9"/>
              </w:numPr>
              <w:rPr>
                <w:sz w:val="24"/>
                <w:szCs w:val="24"/>
              </w:rPr>
            </w:pPr>
            <w:r w:rsidRPr="001C3848">
              <w:rPr>
                <w:sz w:val="24"/>
                <w:szCs w:val="24"/>
              </w:rPr>
              <w:t>Attitude</w:t>
            </w:r>
          </w:p>
        </w:tc>
      </w:tr>
    </w:tbl>
    <w:p w:rsidR="001C0156" w:rsidP="008674BF" w:rsidRDefault="001C0156" w14:paraId="7C0C86C1" w14:textId="079A9B71"/>
    <w:p w:rsidR="001C0156" w:rsidP="008674BF" w:rsidRDefault="001C0156" w14:paraId="514A054F" w14:textId="1FBA7793"/>
    <w:p w:rsidR="001C0156" w:rsidP="008674BF" w:rsidRDefault="001C0156" w14:paraId="61A0E1E4" w14:textId="2FC1B737">
      <w:pPr>
        <w:rPr>
          <w:rStyle w:val="Heading1Char"/>
        </w:rPr>
      </w:pPr>
      <w:r w:rsidRPr="001C0156">
        <w:rPr>
          <w:rStyle w:val="Heading1Char"/>
        </w:rPr>
        <w:t xml:space="preserve">SWOT </w:t>
      </w:r>
      <w:r w:rsidR="001C3848">
        <w:rPr>
          <w:rStyle w:val="Heading1Char"/>
        </w:rPr>
        <w:t>a</w:t>
      </w:r>
      <w:r w:rsidRPr="001C0156">
        <w:rPr>
          <w:rStyle w:val="Heading1Char"/>
        </w:rPr>
        <w:t xml:space="preserve">nalysis </w:t>
      </w:r>
    </w:p>
    <w:p w:rsidR="001C0156" w:rsidP="008674BF" w:rsidRDefault="001C0156" w14:paraId="42CD6875" w14:textId="77777777">
      <w:pPr>
        <w:rPr>
          <w:rStyle w:val="Heading1Char"/>
        </w:rPr>
      </w:pPr>
    </w:p>
    <w:p w:rsidR="001C0156" w:rsidP="001C0156" w:rsidRDefault="001C0156" w14:paraId="4F8A0E01" w14:textId="5D2D1FDA">
      <w:pPr>
        <w:jc w:val="both"/>
      </w:pPr>
      <w:r>
        <w:t>A SWOT analysis is a snapshot of a situation at a given time. It focuses on Strengths, Weaknesses, Opportunities and Threats – very similar to a SLOT with the difference that a SWOT identifies weaknesses instead of learning needs.</w:t>
      </w:r>
    </w:p>
    <w:p w:rsidR="001C0156" w:rsidP="008674BF" w:rsidRDefault="001C0156" w14:paraId="301DE854" w14:textId="0666B25D"/>
    <w:p w:rsidR="001C0156" w:rsidP="008674BF" w:rsidRDefault="001C0156" w14:paraId="2CD55714" w14:textId="77777777"/>
    <w:p w:rsidRPr="008674BF" w:rsidR="001C0156" w:rsidP="008674BF" w:rsidRDefault="001C0156" w14:paraId="420FA897" w14:textId="272BD5C0"/>
    <w:sectPr w:rsidRPr="008674BF" w:rsidR="001C0156" w:rsidSect="005D47BD">
      <w:headerReference w:type="default" r:id="rId13"/>
      <w:headerReference w:type="first" r:id="rId14"/>
      <w:footerReference w:type="first" r:id="rId15"/>
      <w:pgSz w:w="11900" w:h="16840" w:orient="portrait"/>
      <w:pgMar w:top="1413"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467D" w:rsidP="00AC72FD" w:rsidRDefault="00C7467D" w14:paraId="0C8491F9" w14:textId="77777777">
      <w:r>
        <w:separator/>
      </w:r>
    </w:p>
  </w:endnote>
  <w:endnote w:type="continuationSeparator" w:id="0">
    <w:p w:rsidR="00C7467D" w:rsidP="00AC72FD" w:rsidRDefault="00C7467D" w14:paraId="4D495777" w14:textId="77777777">
      <w:r>
        <w:continuationSeparator/>
      </w:r>
    </w:p>
  </w:endnote>
  <w:endnote w:type="continuationNotice" w:id="1">
    <w:p w:rsidR="00C7467D" w:rsidRDefault="00C7467D" w14:paraId="4315E2A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panose1 w:val="00000000000000000000"/>
    <w:charset w:val="00"/>
    <w:family w:val="roman"/>
    <w:notTrueType/>
    <w:pitch w:val="variable"/>
    <w:sig w:usb0="60000287" w:usb1="00000001" w:usb2="00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6700" w:rsidP="00946D88" w:rsidRDefault="00766700" w14:paraId="58277189" w14:textId="26D6EB19">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467D" w:rsidP="00AC72FD" w:rsidRDefault="00C7467D" w14:paraId="5EEB06EF" w14:textId="77777777">
      <w:r>
        <w:separator/>
      </w:r>
    </w:p>
  </w:footnote>
  <w:footnote w:type="continuationSeparator" w:id="0">
    <w:p w:rsidR="00C7467D" w:rsidP="00AC72FD" w:rsidRDefault="00C7467D" w14:paraId="3B13CBC3" w14:textId="77777777">
      <w:r>
        <w:continuationSeparator/>
      </w:r>
    </w:p>
  </w:footnote>
  <w:footnote w:type="continuationNotice" w:id="1">
    <w:p w:rsidR="00C7467D" w:rsidRDefault="00C7467D" w14:paraId="2E6D7BE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47BD" w:rsidP="00C73FE1" w:rsidRDefault="005D47BD" w14:paraId="69514D76" w14:textId="39261B46">
    <w:pPr>
      <w:pStyle w:val="Heading2"/>
      <w:jc w:val="right"/>
    </w:pPr>
    <w:r>
      <w:rPr>
        <w:color w:val="AE2473" w:themeColor="accent5"/>
      </w:rPr>
      <w:t xml:space="preserve">AHP </w:t>
    </w:r>
    <w:r w:rsidR="00C73FE1">
      <w:rPr>
        <w:color w:val="AE2473" w:themeColor="accent5"/>
      </w:rPr>
      <w:t xml:space="preserve">Practice Learning Induction – </w:t>
    </w:r>
    <w:r w:rsidR="00397027">
      <w:rPr>
        <w:color w:val="AE2473" w:themeColor="accent5"/>
      </w:rPr>
      <w:t xml:space="preserve">Learning </w:t>
    </w:r>
    <w:r w:rsidR="00AE2694">
      <w:rPr>
        <w:color w:val="AE2473" w:themeColor="accent5"/>
      </w:rPr>
      <w:t>and</w:t>
    </w:r>
    <w:r w:rsidR="00397027">
      <w:rPr>
        <w:color w:val="AE2473" w:themeColor="accent5"/>
      </w:rPr>
      <w:t xml:space="preserve"> Development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BF5EFE" w:rsidR="00766700" w:rsidP="00971F14" w:rsidRDefault="00080DDF" w14:paraId="36A2EDD8" w14:textId="34FDFABF">
    <w:pPr>
      <w:pStyle w:val="Heading2"/>
      <w:jc w:val="right"/>
      <w:rPr>
        <w:color w:val="AE2473" w:themeColor="accent5"/>
      </w:rPr>
    </w:pPr>
    <w:r>
      <w:rPr>
        <w:noProof/>
      </w:rPr>
      <w:drawing>
        <wp:anchor distT="0" distB="0" distL="114300" distR="114300" simplePos="0" relativeHeight="251658240" behindDoc="1" locked="0" layoutInCell="1" allowOverlap="1" wp14:anchorId="02593427" wp14:editId="2CA8930D">
          <wp:simplePos x="0" y="0"/>
          <wp:positionH relativeFrom="column">
            <wp:posOffset>3219450</wp:posOffset>
          </wp:positionH>
          <wp:positionV relativeFrom="paragraph">
            <wp:posOffset>-342900</wp:posOffset>
          </wp:positionV>
          <wp:extent cx="3784600" cy="1435100"/>
          <wp:effectExtent l="0" t="0" r="0" b="0"/>
          <wp:wrapNone/>
          <wp:docPr id="6" name="Picture 6"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C9E"/>
    <w:multiLevelType w:val="hybridMultilevel"/>
    <w:tmpl w:val="7D6295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C80701"/>
    <w:multiLevelType w:val="hybridMultilevel"/>
    <w:tmpl w:val="A2C260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577440"/>
    <w:multiLevelType w:val="hybridMultilevel"/>
    <w:tmpl w:val="F7A86C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E0D4BE5"/>
    <w:multiLevelType w:val="hybridMultilevel"/>
    <w:tmpl w:val="8EA621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70977D7"/>
    <w:multiLevelType w:val="hybridMultilevel"/>
    <w:tmpl w:val="6832AE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3716937"/>
    <w:multiLevelType w:val="hybridMultilevel"/>
    <w:tmpl w:val="793EE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9AA1E00"/>
    <w:multiLevelType w:val="hybridMultilevel"/>
    <w:tmpl w:val="514415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E4247C1"/>
    <w:multiLevelType w:val="hybridMultilevel"/>
    <w:tmpl w:val="D47044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16E2646"/>
    <w:multiLevelType w:val="hybridMultilevel"/>
    <w:tmpl w:val="6B2011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8"/>
  </w:num>
  <w:num w:numId="4">
    <w:abstractNumId w:val="7"/>
  </w:num>
  <w:num w:numId="5">
    <w:abstractNumId w:val="5"/>
  </w:num>
  <w:num w:numId="6">
    <w:abstractNumId w:val="0"/>
  </w:num>
  <w:num w:numId="7">
    <w:abstractNumId w:val="1"/>
  </w:num>
  <w:num w:numId="8">
    <w:abstractNumId w:val="6"/>
  </w:num>
  <w:num w:numId="9">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94"/>
    <w:rsid w:val="000109CE"/>
    <w:rsid w:val="00020860"/>
    <w:rsid w:val="00032124"/>
    <w:rsid w:val="0004569C"/>
    <w:rsid w:val="00080DDF"/>
    <w:rsid w:val="000A5726"/>
    <w:rsid w:val="000B03DE"/>
    <w:rsid w:val="000B7B9B"/>
    <w:rsid w:val="0010707A"/>
    <w:rsid w:val="00177B4D"/>
    <w:rsid w:val="00184133"/>
    <w:rsid w:val="001C0156"/>
    <w:rsid w:val="001C3848"/>
    <w:rsid w:val="001D4F3A"/>
    <w:rsid w:val="001E3BDB"/>
    <w:rsid w:val="001F085E"/>
    <w:rsid w:val="001F1BF0"/>
    <w:rsid w:val="002028A5"/>
    <w:rsid w:val="00203228"/>
    <w:rsid w:val="00245DD2"/>
    <w:rsid w:val="0025038D"/>
    <w:rsid w:val="00250DE4"/>
    <w:rsid w:val="0028622B"/>
    <w:rsid w:val="0029365B"/>
    <w:rsid w:val="002D6889"/>
    <w:rsid w:val="002D7658"/>
    <w:rsid w:val="002E04CB"/>
    <w:rsid w:val="002E49BA"/>
    <w:rsid w:val="00344EEF"/>
    <w:rsid w:val="00345DB0"/>
    <w:rsid w:val="0036266C"/>
    <w:rsid w:val="00367FC8"/>
    <w:rsid w:val="00374D88"/>
    <w:rsid w:val="00397027"/>
    <w:rsid w:val="003C3A4D"/>
    <w:rsid w:val="003C4343"/>
    <w:rsid w:val="003E1B7C"/>
    <w:rsid w:val="003E3F76"/>
    <w:rsid w:val="003E6B04"/>
    <w:rsid w:val="004002BE"/>
    <w:rsid w:val="00406B57"/>
    <w:rsid w:val="00413194"/>
    <w:rsid w:val="00417CB3"/>
    <w:rsid w:val="004645F6"/>
    <w:rsid w:val="00492960"/>
    <w:rsid w:val="004D19CC"/>
    <w:rsid w:val="00513A73"/>
    <w:rsid w:val="00524EE1"/>
    <w:rsid w:val="00535F3A"/>
    <w:rsid w:val="00587864"/>
    <w:rsid w:val="005929C1"/>
    <w:rsid w:val="005D47BD"/>
    <w:rsid w:val="005E7C30"/>
    <w:rsid w:val="006D7805"/>
    <w:rsid w:val="006F56C4"/>
    <w:rsid w:val="0075038F"/>
    <w:rsid w:val="00766700"/>
    <w:rsid w:val="00783F93"/>
    <w:rsid w:val="007A6FE9"/>
    <w:rsid w:val="007B4E00"/>
    <w:rsid w:val="007C7D29"/>
    <w:rsid w:val="007D42B1"/>
    <w:rsid w:val="007F2CB8"/>
    <w:rsid w:val="00832F64"/>
    <w:rsid w:val="00861C74"/>
    <w:rsid w:val="008674BF"/>
    <w:rsid w:val="0087180C"/>
    <w:rsid w:val="008A0E17"/>
    <w:rsid w:val="008B14D6"/>
    <w:rsid w:val="008B748A"/>
    <w:rsid w:val="008C0F95"/>
    <w:rsid w:val="009049C1"/>
    <w:rsid w:val="00906015"/>
    <w:rsid w:val="0091039C"/>
    <w:rsid w:val="0092180B"/>
    <w:rsid w:val="00937BE1"/>
    <w:rsid w:val="00946D88"/>
    <w:rsid w:val="00967032"/>
    <w:rsid w:val="00971F14"/>
    <w:rsid w:val="009722CE"/>
    <w:rsid w:val="009903E7"/>
    <w:rsid w:val="009A5535"/>
    <w:rsid w:val="009B0DDA"/>
    <w:rsid w:val="009D32F5"/>
    <w:rsid w:val="009E2641"/>
    <w:rsid w:val="00A030ED"/>
    <w:rsid w:val="00A418E8"/>
    <w:rsid w:val="00A61977"/>
    <w:rsid w:val="00A76867"/>
    <w:rsid w:val="00A84F76"/>
    <w:rsid w:val="00A87A05"/>
    <w:rsid w:val="00A91A12"/>
    <w:rsid w:val="00AC72FD"/>
    <w:rsid w:val="00AD2E4D"/>
    <w:rsid w:val="00AD3004"/>
    <w:rsid w:val="00AE19AE"/>
    <w:rsid w:val="00AE2694"/>
    <w:rsid w:val="00AF4565"/>
    <w:rsid w:val="00AF5C45"/>
    <w:rsid w:val="00B11792"/>
    <w:rsid w:val="00B41AF8"/>
    <w:rsid w:val="00B44DC5"/>
    <w:rsid w:val="00BA24EB"/>
    <w:rsid w:val="00BB516E"/>
    <w:rsid w:val="00BC28E3"/>
    <w:rsid w:val="00BC7493"/>
    <w:rsid w:val="00BD4420"/>
    <w:rsid w:val="00BD690D"/>
    <w:rsid w:val="00BF5EFE"/>
    <w:rsid w:val="00C00C30"/>
    <w:rsid w:val="00C0650B"/>
    <w:rsid w:val="00C10219"/>
    <w:rsid w:val="00C31F10"/>
    <w:rsid w:val="00C73FE1"/>
    <w:rsid w:val="00C7467D"/>
    <w:rsid w:val="00CA7EEA"/>
    <w:rsid w:val="00CD4A79"/>
    <w:rsid w:val="00CE1208"/>
    <w:rsid w:val="00CE30F7"/>
    <w:rsid w:val="00D025BB"/>
    <w:rsid w:val="00D32CA8"/>
    <w:rsid w:val="00D5220A"/>
    <w:rsid w:val="00D6490A"/>
    <w:rsid w:val="00D81A71"/>
    <w:rsid w:val="00DA527C"/>
    <w:rsid w:val="00DA76C7"/>
    <w:rsid w:val="00DC236B"/>
    <w:rsid w:val="00DD47D7"/>
    <w:rsid w:val="00DE72EC"/>
    <w:rsid w:val="00DF6A80"/>
    <w:rsid w:val="00E01391"/>
    <w:rsid w:val="00E15BF2"/>
    <w:rsid w:val="00E25F03"/>
    <w:rsid w:val="00E36BDB"/>
    <w:rsid w:val="00E97B7C"/>
    <w:rsid w:val="00ED2809"/>
    <w:rsid w:val="00EE7826"/>
    <w:rsid w:val="00F240BD"/>
    <w:rsid w:val="00F27966"/>
    <w:rsid w:val="00F57344"/>
    <w:rsid w:val="00F809B8"/>
    <w:rsid w:val="00FC1E46"/>
    <w:rsid w:val="00FC2B56"/>
    <w:rsid w:val="00FD7874"/>
    <w:rsid w:val="00FF1BC2"/>
    <w:rsid w:val="1790B70B"/>
    <w:rsid w:val="1AD79A66"/>
    <w:rsid w:val="2B754E2E"/>
    <w:rsid w:val="2B754E2E"/>
    <w:rsid w:val="38A28EA2"/>
    <w:rsid w:val="3D7A4CF1"/>
    <w:rsid w:val="439E7163"/>
    <w:rsid w:val="4805AF91"/>
    <w:rsid w:val="58C1E88B"/>
    <w:rsid w:val="59BEA084"/>
    <w:rsid w:val="6B4E774C"/>
    <w:rsid w:val="707ED8CB"/>
    <w:rsid w:val="734E4B99"/>
    <w:rsid w:val="79C8CA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EE0B17"/>
  <w14:defaultImageDpi w14:val="300"/>
  <w15:docId w15:val="{F92AF59F-B49C-4017-A516-2C674C0B2E2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6889"/>
  </w:style>
  <w:style w:type="paragraph" w:styleId="Heading1">
    <w:name w:val="heading 1"/>
    <w:basedOn w:val="Normal"/>
    <w:next w:val="Normal"/>
    <w:link w:val="Heading1Char"/>
    <w:uiPriority w:val="9"/>
    <w:qFormat/>
    <w:rsid w:val="00C00C30"/>
    <w:pPr>
      <w:keepNext/>
      <w:keepLines/>
      <w:spacing w:before="400" w:after="100" w:afterAutospacing="1"/>
      <w:outlineLvl w:val="0"/>
    </w:pPr>
    <w:rPr>
      <w:rFonts w:cs="Arial" w:eastAsiaTheme="majorEastAsia"/>
      <w:b/>
      <w:bCs/>
      <w:color w:val="AE2473" w:themeColor="accent5"/>
      <w:sz w:val="40"/>
      <w:szCs w:val="40"/>
    </w:rPr>
  </w:style>
  <w:style w:type="paragraph" w:styleId="Heading2">
    <w:name w:val="heading 2"/>
    <w:basedOn w:val="Normal"/>
    <w:next w:val="Normal"/>
    <w:link w:val="Heading2Char"/>
    <w:uiPriority w:val="9"/>
    <w:unhideWhenUsed/>
    <w:qFormat/>
    <w:rsid w:val="00C00C30"/>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C00C30"/>
    <w:pPr>
      <w:spacing w:after="100" w:afterAutospacing="1"/>
      <w:outlineLvl w:val="2"/>
    </w:pPr>
    <w:rPr>
      <w:b/>
      <w:color w:val="005EB8" w:themeColor="text1"/>
      <w:szCs w:val="22"/>
    </w:rPr>
  </w:style>
  <w:style w:type="paragraph" w:styleId="Heading4">
    <w:name w:val="heading 4"/>
    <w:basedOn w:val="Normal"/>
    <w:next w:val="Normal"/>
    <w:link w:val="Heading4Char"/>
    <w:uiPriority w:val="9"/>
    <w:unhideWhenUsed/>
    <w:qFormat/>
    <w:rsid w:val="00C00C30"/>
    <w:pPr>
      <w:keepNext/>
      <w:keepLines/>
      <w:spacing w:before="40"/>
      <w:outlineLvl w:val="3"/>
    </w:pPr>
    <w:rPr>
      <w:rFonts w:asciiTheme="majorHAnsi" w:hAnsiTheme="majorHAnsi" w:eastAsiaTheme="majorEastAsia" w:cstheme="majorBidi"/>
      <w:iCs/>
      <w:color w:val="00A9CE" w:themeColor="accen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styleId="HeaderChar" w:customStyle="1">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styleId="FooterChar" w:customStyle="1">
    <w:name w:val="Footer Char"/>
    <w:basedOn w:val="DefaultParagraphFont"/>
    <w:link w:val="Footer"/>
    <w:uiPriority w:val="99"/>
    <w:rsid w:val="00AC72FD"/>
  </w:style>
  <w:style w:type="paragraph" w:styleId="BasicParagraph" w:customStyle="1">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styleId="Heading1Char" w:customStyle="1">
    <w:name w:val="Heading 1 Char"/>
    <w:basedOn w:val="DefaultParagraphFont"/>
    <w:link w:val="Heading1"/>
    <w:uiPriority w:val="9"/>
    <w:rsid w:val="00C00C30"/>
    <w:rPr>
      <w:rFonts w:cs="Arial" w:eastAsiaTheme="majorEastAsia"/>
      <w:b/>
      <w:bCs/>
      <w:color w:val="AE2473" w:themeColor="accent5"/>
      <w:sz w:val="40"/>
      <w:szCs w:val="40"/>
    </w:rPr>
  </w:style>
  <w:style w:type="character" w:styleId="Heading2Char" w:customStyle="1">
    <w:name w:val="Heading 2 Char"/>
    <w:basedOn w:val="DefaultParagraphFont"/>
    <w:link w:val="Heading2"/>
    <w:uiPriority w:val="9"/>
    <w:rsid w:val="00C00C30"/>
    <w:rPr>
      <w:rFonts w:eastAsiaTheme="majorEastAsia" w:cstheme="majorBidi"/>
      <w:b/>
      <w:bCs/>
      <w:color w:val="003087" w:themeColor="accent3"/>
      <w:sz w:val="28"/>
      <w:szCs w:val="28"/>
    </w:rPr>
  </w:style>
  <w:style w:type="character" w:styleId="Heading3Char" w:customStyle="1">
    <w:name w:val="Heading 3 Char"/>
    <w:basedOn w:val="DefaultParagraphFont"/>
    <w:link w:val="Heading3"/>
    <w:uiPriority w:val="9"/>
    <w:rsid w:val="00C00C30"/>
    <w:rPr>
      <w:b/>
      <w:color w:val="005EB8" w:themeColor="text1"/>
      <w:szCs w:val="22"/>
    </w:rPr>
  </w:style>
  <w:style w:type="paragraph" w:styleId="Introductionparagraphpink" w:customStyle="1">
    <w:name w:val="Introduction paragraph pink"/>
    <w:basedOn w:val="Normal"/>
    <w:qFormat/>
    <w:rsid w:val="002D6889"/>
    <w:rPr>
      <w:color w:val="A00054"/>
    </w:rPr>
  </w:style>
  <w:style w:type="paragraph" w:styleId="Introductionparagraphblue" w:customStyle="1">
    <w:name w:val="Introduction paragraph blue"/>
    <w:basedOn w:val="Normal"/>
    <w:qFormat/>
    <w:rsid w:val="00C00C30"/>
    <w:pPr>
      <w:spacing w:after="400"/>
    </w:pPr>
    <w:rPr>
      <w:color w:val="003087" w:themeColor="accent3"/>
      <w:sz w:val="32"/>
      <w:szCs w:val="32"/>
    </w:rPr>
  </w:style>
  <w:style w:type="paragraph" w:styleId="Reporttitleinheader" w:customStyle="1">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styleId="Quotestyle" w:customStyle="1">
    <w:name w:val="Quote style"/>
    <w:basedOn w:val="Normal"/>
    <w:qFormat/>
    <w:rsid w:val="00C00C30"/>
    <w:pPr>
      <w:spacing w:after="100" w:afterAutospacing="1"/>
    </w:pPr>
    <w:rPr>
      <w:color w:val="AE2473" w:themeColor="accent5"/>
      <w:sz w:val="28"/>
      <w:szCs w:val="28"/>
    </w:rPr>
  </w:style>
  <w:style w:type="paragraph" w:styleId="Reportcovertitle" w:customStyle="1">
    <w:name w:val="Report cover title"/>
    <w:basedOn w:val="Normal"/>
    <w:qFormat/>
    <w:rsid w:val="00C00C30"/>
    <w:pPr>
      <w:spacing w:before="1200"/>
    </w:pPr>
    <w:rPr>
      <w:b/>
      <w:color w:val="AE2473" w:themeColor="accent5"/>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44DC5"/>
    <w:rPr>
      <w:rFonts w:ascii="Lucida Grande" w:hAnsi="Lucida Grande" w:cs="Lucida Grande"/>
      <w:sz w:val="18"/>
      <w:szCs w:val="18"/>
    </w:rPr>
  </w:style>
  <w:style w:type="paragraph" w:styleId="Reportcoversubhead" w:customStyle="1">
    <w:name w:val="Report cover subhead"/>
    <w:basedOn w:val="Normal"/>
    <w:qFormat/>
    <w:rsid w:val="00C00C30"/>
    <w:rPr>
      <w:b/>
      <w:color w:val="00A9CE" w:themeColor="accent2"/>
      <w:sz w:val="32"/>
      <w:szCs w:val="32"/>
    </w:rPr>
  </w:style>
  <w:style w:type="character" w:styleId="Heading4Char" w:customStyle="1">
    <w:name w:val="Heading 4 Char"/>
    <w:basedOn w:val="DefaultParagraphFont"/>
    <w:link w:val="Heading4"/>
    <w:uiPriority w:val="9"/>
    <w:rsid w:val="00C00C30"/>
    <w:rPr>
      <w:rFonts w:asciiTheme="majorHAnsi" w:hAnsiTheme="majorHAnsi" w:eastAsiaTheme="majorEastAsia" w:cstheme="majorBidi"/>
      <w:iCs/>
      <w:color w:val="00A9CE" w:themeColor="accent2"/>
    </w:rPr>
  </w:style>
  <w:style w:type="table" w:styleId="TableGrid">
    <w:name w:val="Table Grid"/>
    <w:basedOn w:val="TableNormal"/>
    <w:uiPriority w:val="39"/>
    <w:rsid w:val="00A418E8"/>
    <w:rPr>
      <w:rFonts w:asciiTheme="minorHAnsi" w:hAnsiTheme="minorHAnsi"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E6B04"/>
    <w:rPr>
      <w:color w:val="0000FF"/>
      <w:u w:val="single"/>
    </w:rPr>
  </w:style>
  <w:style w:type="paragraph" w:styleId="ListParagraph">
    <w:name w:val="List Paragraph"/>
    <w:basedOn w:val="Normal"/>
    <w:uiPriority w:val="34"/>
    <w:qFormat/>
    <w:rsid w:val="00E15BF2"/>
    <w:pPr>
      <w:ind w:left="720"/>
      <w:contextualSpacing/>
    </w:pPr>
  </w:style>
  <w:style w:type="paragraph" w:styleId="Revision">
    <w:name w:val="Revision"/>
    <w:hidden/>
    <w:uiPriority w:val="99"/>
    <w:semiHidden/>
    <w:rsid w:val="0075038F"/>
  </w:style>
  <w:style w:type="character" w:styleId="CommentReference">
    <w:name w:val="annotation reference"/>
    <w:basedOn w:val="DefaultParagraphFont"/>
    <w:uiPriority w:val="99"/>
    <w:semiHidden/>
    <w:unhideWhenUsed/>
    <w:rsid w:val="00B41AF8"/>
    <w:rPr>
      <w:sz w:val="16"/>
      <w:szCs w:val="16"/>
    </w:rPr>
  </w:style>
  <w:style w:type="paragraph" w:styleId="CommentText">
    <w:name w:val="annotation text"/>
    <w:basedOn w:val="Normal"/>
    <w:link w:val="CommentTextChar"/>
    <w:uiPriority w:val="99"/>
    <w:semiHidden/>
    <w:unhideWhenUsed/>
    <w:rsid w:val="00B41AF8"/>
    <w:rPr>
      <w:sz w:val="20"/>
      <w:szCs w:val="20"/>
    </w:rPr>
  </w:style>
  <w:style w:type="character" w:styleId="CommentTextChar" w:customStyle="1">
    <w:name w:val="Comment Text Char"/>
    <w:basedOn w:val="DefaultParagraphFont"/>
    <w:link w:val="CommentText"/>
    <w:uiPriority w:val="99"/>
    <w:semiHidden/>
    <w:rsid w:val="00B41AF8"/>
    <w:rPr>
      <w:sz w:val="20"/>
      <w:szCs w:val="20"/>
    </w:rPr>
  </w:style>
  <w:style w:type="paragraph" w:styleId="CommentSubject">
    <w:name w:val="annotation subject"/>
    <w:basedOn w:val="CommentText"/>
    <w:next w:val="CommentText"/>
    <w:link w:val="CommentSubjectChar"/>
    <w:uiPriority w:val="99"/>
    <w:semiHidden/>
    <w:unhideWhenUsed/>
    <w:rsid w:val="00B41AF8"/>
    <w:rPr>
      <w:b/>
      <w:bCs/>
    </w:rPr>
  </w:style>
  <w:style w:type="character" w:styleId="CommentSubjectChar" w:customStyle="1">
    <w:name w:val="Comment Subject Char"/>
    <w:basedOn w:val="CommentTextChar"/>
    <w:link w:val="CommentSubject"/>
    <w:uiPriority w:val="99"/>
    <w:semiHidden/>
    <w:rsid w:val="00B41AF8"/>
    <w:rPr>
      <w:b/>
      <w:bCs/>
      <w:sz w:val="20"/>
      <w:szCs w:val="20"/>
    </w:rPr>
  </w:style>
  <w:style w:type="character" w:styleId="FollowedHyperlink">
    <w:name w:val="FollowedHyperlink"/>
    <w:basedOn w:val="DefaultParagraphFont"/>
    <w:uiPriority w:val="99"/>
    <w:semiHidden/>
    <w:unhideWhenUsed/>
    <w:rsid w:val="00A87A05"/>
    <w:rPr>
      <w:color w:val="954F72" w:themeColor="followedHyperlink"/>
      <w:u w:val="single"/>
    </w:rPr>
  </w:style>
  <w:style w:type="character" w:styleId="UnresolvedMention">
    <w:name w:val="Unresolved Mention"/>
    <w:basedOn w:val="DefaultParagraphFont"/>
    <w:uiPriority w:val="99"/>
    <w:semiHidden/>
    <w:unhideWhenUsed/>
    <w:rsid w:val="003E3F76"/>
    <w:rPr>
      <w:color w:val="605E5C"/>
      <w:shd w:val="clear" w:color="auto" w:fill="E1DFDD"/>
    </w:rPr>
  </w:style>
  <w:style w:type="table" w:styleId="TableGrid3" w:customStyle="1">
    <w:name w:val="Table Grid3"/>
    <w:basedOn w:val="TableNormal"/>
    <w:next w:val="TableGrid"/>
    <w:uiPriority w:val="39"/>
    <w:rsid w:val="00C73FE1"/>
    <w:rPr>
      <w:rFonts w:asciiTheme="minorHAnsi" w:hAnsiTheme="minorHAnsi"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1256134393">
      <w:bodyDiv w:val="1"/>
      <w:marLeft w:val="0"/>
      <w:marRight w:val="0"/>
      <w:marTop w:val="0"/>
      <w:marBottom w:val="0"/>
      <w:divBdr>
        <w:top w:val="none" w:sz="0" w:space="0" w:color="auto"/>
        <w:left w:val="none" w:sz="0" w:space="0" w:color="auto"/>
        <w:bottom w:val="none" w:sz="0" w:space="0" w:color="auto"/>
        <w:right w:val="none" w:sz="0" w:space="0" w:color="auto"/>
      </w:divBdr>
    </w:div>
    <w:div w:id="1550805348">
      <w:bodyDiv w:val="1"/>
      <w:marLeft w:val="0"/>
      <w:marRight w:val="0"/>
      <w:marTop w:val="0"/>
      <w:marBottom w:val="0"/>
      <w:divBdr>
        <w:top w:val="none" w:sz="0" w:space="0" w:color="auto"/>
        <w:left w:val="none" w:sz="0" w:space="0" w:color="auto"/>
        <w:bottom w:val="none" w:sz="0" w:space="0" w:color="auto"/>
        <w:right w:val="none" w:sz="0" w:space="0" w:color="auto"/>
      </w:divBdr>
    </w:div>
    <w:div w:id="16647747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C72BB0DD49D3A4C8EA13D6FFFB8F5D6" ma:contentTypeVersion="13" ma:contentTypeDescription="Create a new document." ma:contentTypeScope="" ma:versionID="500d7177e113845eb46cfdd5d7158b41">
  <xsd:schema xmlns:xsd="http://www.w3.org/2001/XMLSchema" xmlns:xs="http://www.w3.org/2001/XMLSchema" xmlns:p="http://schemas.microsoft.com/office/2006/metadata/properties" xmlns:ns2="2da7b801-8e58-4f3f-96a9-6f5affec80cd" xmlns:ns3="e072599a-30fe-476f-8579-d865178ed2e0" targetNamespace="http://schemas.microsoft.com/office/2006/metadata/properties" ma:root="true" ma:fieldsID="233ca369f537913b116eb62823071d24" ns2:_="" ns3:_="">
    <xsd:import namespace="2da7b801-8e58-4f3f-96a9-6f5affec80cd"/>
    <xsd:import namespace="e072599a-30fe-476f-8579-d865178ed2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7b801-8e58-4f3f-96a9-6f5affec80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72599a-30fe-476f-8579-d865178ed2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072599a-30fe-476f-8579-d865178ed2e0">
      <UserInfo>
        <DisplayName/>
        <AccountId xsi:nil="true"/>
        <AccountType/>
      </UserInfo>
    </SharedWithUsers>
    <MediaLengthInSeconds xmlns="2da7b801-8e58-4f3f-96a9-6f5affec80cd" xsi:nil="true"/>
  </documentManagement>
</p:properties>
</file>

<file path=customXml/itemProps1.xml><?xml version="1.0" encoding="utf-8"?>
<ds:datastoreItem xmlns:ds="http://schemas.openxmlformats.org/officeDocument/2006/customXml" ds:itemID="{0351C966-131D-4AFD-A7DC-674FFD396915}">
  <ds:schemaRefs>
    <ds:schemaRef ds:uri="http://schemas.microsoft.com/sharepoint/v3/contenttype/forms"/>
  </ds:schemaRefs>
</ds:datastoreItem>
</file>

<file path=customXml/itemProps2.xml><?xml version="1.0" encoding="utf-8"?>
<ds:datastoreItem xmlns:ds="http://schemas.openxmlformats.org/officeDocument/2006/customXml" ds:itemID="{6CFEB49A-E0FB-466A-85FE-0B3D38A77BA1}">
  <ds:schemaRefs>
    <ds:schemaRef ds:uri="http://schemas.openxmlformats.org/officeDocument/2006/bibliography"/>
  </ds:schemaRefs>
</ds:datastoreItem>
</file>

<file path=customXml/itemProps3.xml><?xml version="1.0" encoding="utf-8"?>
<ds:datastoreItem xmlns:ds="http://schemas.openxmlformats.org/officeDocument/2006/customXml" ds:itemID="{18F9C1E7-57A8-43FB-B480-77D132A7F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a7b801-8e58-4f3f-96a9-6f5affec80cd"/>
    <ds:schemaRef ds:uri="e072599a-30fe-476f-8579-d865178ed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B3C7FB-D630-4CC2-8168-AA24DAB1B2AE}">
  <ds:schemaRefs>
    <ds:schemaRef ds:uri="http://schemas.microsoft.com/office/2006/metadata/properties"/>
    <ds:schemaRef ds:uri="http://schemas.microsoft.com/office/infopath/2007/PartnerControls"/>
    <ds:schemaRef ds:uri="e072599a-30fe-476f-8579-d865178ed2e0"/>
    <ds:schemaRef ds:uri="2da7b801-8e58-4f3f-96a9-6f5affec80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Word document template - A4 portrait report - text in one column (2)</ap:Template>
  <ap:Application>Microsoft Word for the web</ap:Application>
  <ap:DocSecurity>0</ap:DocSecurity>
  <ap:ScaleCrop>false</ap:ScaleCrop>
  <ap:Company>Whatever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Report template</dc:title>
  <dc:subject/>
  <dc:creator>Williams Luke</dc:creator>
  <keywords/>
  <lastModifiedBy>Chloe Keith-Jopp</lastModifiedBy>
  <revision>16</revision>
  <lastPrinted>2021-02-09T19:14:00.0000000Z</lastPrinted>
  <dcterms:created xsi:type="dcterms:W3CDTF">2022-02-10T11:45:00.0000000Z</dcterms:created>
  <dcterms:modified xsi:type="dcterms:W3CDTF">2022-04-19T14:45:09.7783832Z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0x010100CC72BB0DD49D3A4C8EA13D6FFFB8F5D6</vt:lpwstr>
  </property>
  <property fmtid="{D5CDD505-2E9C-101B-9397-08002B2CF9AE}" pid="3" name="Order">
    <vt:r8>51300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